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3274" w14:textId="cbd3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Ғабит Мүсірепов атындағы ауданы Новоселов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24 желтоқсандағы № 36-10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Ғабит Мүсірепов атындағы ауданы Новоселов ауылдық округінің бюджеті осы шешімге тиісінше 1, 2 және 3-қосымшаларға сәйкес, оның ішінде 2026 жылға келесі көлемдерде бекітілсін: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56 322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11 805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58 711,1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- 2 389,1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2 389,1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2 389,1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Ғабит Мүсірепов атындағы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39-5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Новоселов ауылдық округінің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мынадай салықтық түсімдер есебінен қалыптастырылатындығы белгіленсін: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мәлімделген, ауыл аумағында орналасқанжеке тұлғалардың өз бетінше салық салуға жататын кірістері бойынша жеке табыс салығынан:</w:t>
      </w:r>
    </w:p>
    <w:bookmarkEnd w:id="4"/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5"/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 орналасқан жеке тұлғалар дербес салық салуға жататын кірістер бойынша жеке табыс салығынан;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 аумағындағы осы салық салу объектілері бойынша жеке тұлғаларға салынатын мүлік салығынан;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тұлғалардан;</w:t>
      </w:r>
    </w:p>
    <w:bookmarkEnd w:id="11"/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төлемақыдан;</w:t>
      </w:r>
    </w:p>
    <w:bookmarkEnd w:id="13"/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бөлінген белдеуінде;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төлемақыдан.</w:t>
      </w:r>
    </w:p>
    <w:bookmarkEnd w:id="17"/>
    <w:bookmarkStart w:name="z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бюджетіне түсетін салықтық емес түсімдер болып:</w:t>
      </w:r>
    </w:p>
    <w:bookmarkEnd w:id="18"/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19"/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20"/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25"/>
    <w:bookmarkStart w:name="z1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 табылады.</w:t>
      </w:r>
    </w:p>
    <w:bookmarkEnd w:id="26"/>
    <w:bookmarkStart w:name="z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бюджеттеріне негізгі капиталды сатудан түсетін түсімдер болып:</w:t>
      </w:r>
    </w:p>
    <w:bookmarkEnd w:id="27"/>
    <w:bookmarkStart w:name="z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28"/>
    <w:bookmarkStart w:name="z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29"/>
    <w:bookmarkStart w:name="z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төлемақылар табылады.</w:t>
      </w:r>
    </w:p>
    <w:bookmarkEnd w:id="30"/>
    <w:bookmarkStart w:name="z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(облыстық маңызы бар қала) бюджеттен берілетін трансферттер ауылдық округ бюджеттеріне түсетін трансферттердің түсімдері болып табылады.</w:t>
      </w:r>
    </w:p>
    <w:bookmarkEnd w:id="31"/>
    <w:bookmarkStart w:name="z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атындағы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Новоселов ауылдық округінің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Ғабит Мүсірепов атындағы ауданы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39-5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36-10 шешіміне 2-қосымша</w:t>
            </w:r>
          </w:p>
        </w:tc>
      </w:tr>
    </w:tbl>
    <w:bookmarkStart w:name="z5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Новоселов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36-10 шешіміне 3-қосымша</w:t>
            </w:r>
          </w:p>
        </w:tc>
      </w:tr>
    </w:tbl>
    <w:bookmarkStart w:name="z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Ғабит Мүсірепов атындағы ауданы Новоселов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