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3799" w14:textId="59f3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29-17 "2025-2027 жылдарға арналған Ғабит Мүсірепов атындағы ауданы Шұқыркөл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8 мамырдағы № 29-17 "2025-2027 жылдарға арналған Ғабит Мүсірепов атындағы ауданы Шұқыркөл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Шұқыркөл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53 726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54 083,4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Шұқыркөл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