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a182" w14:textId="a04a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29-14 "2025-2027 жылдарға арналған Ғабит Мүсірепов атындағы ауданы Червонный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30 қыркүйектегі № 32-15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29-14 "2025-2027 жылдарға арналған Ғабит Мүсірепов атындағы ауданы Червонный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Червонный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43 653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2 596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16 645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53 580,4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-9 927,4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9 927,4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9 927,4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Червонный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