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9b55" w14:textId="1ae9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Шөптікөл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Шөптікөл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60 380,6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16 695,6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64,5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Шөптікөл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Шөптікөл ауылдық округінің бюджетіне берілетін субвенциялар көлемі 15 819 мың теңгені құрайды.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25-16 "Ғабит Мүсірепов атындағы ауданы Шөптікөл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1-қосымша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Шөптікөл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32-17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2-қосымша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Шөптікөл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3-қосымша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Шөптікөл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