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dc9" w14:textId="b3e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Новоишим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Новоишим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464 898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426 203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469 355,2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- 4 457,2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4 457,2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4 457,2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Новоишим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Новоишим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 шешіміне 2-қосымша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Новоишим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 шешіміне 3-қосымша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Новоишим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