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08c3" w14:textId="1070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Көкалажар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Ғабит Мүсірепов атындағы ауданы Көкалажар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2026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88 388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7 247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4 656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76 485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90 097,2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- 1 709,2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1 709,2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1 709,2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редакцияда-Солтүстік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Көкалажар ауылдық округінің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 жеке тұлғалардың өз бетінше салық салуға жататын кірістері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Көкалажар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90 097,2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36-5 шешіміне 2-қосымша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Көкалажар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36-5 шешіміне 3-қосымша</w:t>
            </w:r>
          </w:p>
        </w:tc>
      </w:tr>
    </w:tbl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Көкалажар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