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13e" w14:textId="7fa8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Возвышен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33 092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Возвышен ауылдық округінің кірістері Қазақстан Республикасының Бюджет кодексінің 27-бабына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Возвышен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2-қосымша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Возвышен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3-қосымша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Возвышен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