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1667" w14:textId="5541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Андреев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Андреев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2026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46 286 мың теңге: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16 855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4 587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24 844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46 286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Андреев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 шешіміне 1-қосымша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Андреев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 шешіміне 2-қосымша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Андреев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 шешіміне 3-қосымша</w:t>
            </w:r>
          </w:p>
        </w:tc>
      </w:tr>
    </w:tbl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Андреев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