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031a" w14:textId="63b0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Солтүстік Қазақстан облысы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19 желтоқсандағы № 35-2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18-бабының 8, 9-тармақтарына,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бұйрығына (Нормативтік құқықтық актілерді мемлекеттік тіркеу тізілімінде № 9946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2026 жылы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"Қазақстан Республикасының мемлекеттік қызметі туралы" Заңының 56-бабының 12-тармағында көзделген шектеулерді ескере отырып:</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End w:id="5"/>
    <w:bookmarkStart w:name="z10" w:id="6"/>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