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9995" w14:textId="7309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29-4 "2025-2027 жылдарға арналған Ғабит Мүсірепов атындағы ауданы Дружба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29-4 "2025-2027 жылдарға арналған Ғабит Мүсірепов атындағы ауданы Дружба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Дружба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56 377,1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- 2 024,1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2 024,1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2 024,1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Дружба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