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0f06" w14:textId="e8f0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 "2025-2027 жылдарға арналған Ғабит Мүсірепов атындағы ауданы Андреев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25 қарашадағы № 33-5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 "2025-2027 жылдарға арналған Ғабит Мүсірепов атындағы ауданы Андреев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Андреев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38 285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17 648,6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2 479,4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18 157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40 148,3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- 1 863,3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1 863,3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1 863,3 мың теңге.":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Андреев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14 237,6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40 148,3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