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506" w14:textId="24d2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29-10 "2025-2027 жылдарға арналған Ғабит Мүсірепов атындағы ауданы Новоселов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2025 жылғы 8 мамырдағы № 29-10 "2025-2027 жылдарға арналған Ғабит Мүсірепов атындағы ауданы Новоселов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Новоселов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139 984,8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5 421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104 529,8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144 808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- 4 823,2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4 823,2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4 823,2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кбасқарудың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