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fadc29" w14:textId="3fadc2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Ғабит Мүсірепов атындағы ауданы мәслихатының 2025 жылғы 8 мамырдағы № 29-9 "2025-2027 жылдарға арналған Ғабит Мүсірепов атындағы ауданы Новоишим ауылдық округінің бюджетін бекіту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Ғабит Мүсірепов атындағы ауданы мәслихатының 2025 жылғы 3 шiлдедегi № 31-6 шешімі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Солтүстік Қазақстан облысы Ғабит Мүсірепов атындағы ауданының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Ғабит Мүсірепов атындағы ауданы мәслихатының 2025 жылғы 8 мамырдағы № 29-9 "2025-2027 жылдарға арналған Ғабит Мүсірепов атындағы ауданы Новоишим ауылдық округінің бюджетін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2025-2027 жылдарға арналған Ғабит Мүсірепов атындағы ауданы Новоишим ауылдық округінің бюджеті осы шешімге тиісінше 1, 2 және 3-қосымшаларға сәйкес, соның ішінде 2025 жылға келесі көлемдерде бекітілсін: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кірістер – 696 719 мың теңге: 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344 678 мың теңге; салықтық емес түсімдер – 0;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31 858 мың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320 183 мың теңге;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788 716,1 мың теңге; 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0: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0; 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қаржылық активтерімен операциялар бойынша сальдо – 0: 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қаржылық активтерін сатып алу – 0;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-91 997,1 мың теңге;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91 997,1 мың теңге: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қарыздар түсімі – 0; 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91 997,1 мың теңге.";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2025 жылғы 1 қаңтардан бастап қолданысқа енгізіледі.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Солтүстік Қазақстан облысы Ғабит Мүсірепов атындағы ауданы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Баумағанбетов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Ғабит Мүсірепов атындағы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ауданы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3 шілдедегі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31-6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Ғабит Мүсірепов атындағы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ауданы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8 мамырдағы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29-9 шешіміне 1-қосымша</w:t>
            </w:r>
          </w:p>
        </w:tc>
      </w:tr>
    </w:tbl>
    <w:bookmarkStart w:name="z37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Ғабит Мүсірепов атындағы ауданы Новоишим ауылдық округінің бюджеті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</w:t>
            </w:r>
          </w:p>
          <w:bookmarkEnd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Кiрiстер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696 719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344 678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252 196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252 196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88 581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Біріңғай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31 858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31 858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31 858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320 183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320 183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бюджетінен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320 183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Функционалдықтоп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Бюджеттікбағдарламалардыңәкімшісі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</w:t>
            </w:r>
          </w:p>
          <w:bookmarkEnd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788 716,1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шығындары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457 715,9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457 715,9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260 560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197 155,9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40 000,2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40 000,2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қоюлар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активтерiмен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- 91 997,1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91 997,1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91 997,1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91 997,1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91 997,1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91 997,1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