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fa3f" w14:textId="ce2f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Қырымбет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Қырымбет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35 982,3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30.09.2025 № 32-10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Қырымбет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Қырымбет ауылдық округінің бюджетіне берілетін субвенциялар көлемі 20 901 мың теңгені құрайды.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шешімінің күші жойылды деп танылсын: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25-6 "Ғабит Мүсірепов атындағы ауданы Кырымбет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Қырымбет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30.09.2025 № 32-10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2-қосымша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Қырымбет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3-қосымша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Қырымбет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