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28a6f" w14:textId="0e28a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Ғабит Мүсірепов атындағы ауданы Көкалажар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ауданы мәслихатының 2025 жылғы 8 мамырдағы № 29-5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– осы шешімнің 8-тармағымен.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7-бабы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4-тармақшасына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85-бабы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Ғабит Мүсірепов атындағы ауданының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2025-2027 жылдарға арналған Ғабит Мүсірепов атындағы ауданы Көкалажар ауылдық округінің бюджеті осы шешімге тиісінше 1, 2 және 3-қосымшаларға сәйкес, соның ішінде 2025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186 752,4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6 776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4 665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175 311,4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186 815,7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 бюджеттік кредиттер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-63,3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63,3 мың теңге: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63,3 мың теңге.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Солтүстік Қазақстан облысы Ғабит Мүсірепов атындағы ауданы мәслихатының 03.07.2025 № 31-4 (01.01.2025 бастап қолданысқа енгізіледі); 30.09.2025 </w:t>
      </w:r>
      <w:r>
        <w:rPr>
          <w:rFonts w:ascii="Times New Roman"/>
          <w:b w:val="false"/>
          <w:i w:val="false"/>
          <w:color w:val="000000"/>
          <w:sz w:val="28"/>
        </w:rPr>
        <w:t>№ 32-9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Көкалажар ауылдық округінің кірістері Қазақстан Республикасы Бюджет кодексінің 27-1-бабына сәйкес, мынадай салықтық түсімдер есебінен қалыптастырылатындығы белгіленсін: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егер Бюджеттік Кодекстің 26-бабының 1-тармағының 2) тармақшасында өзгеше белгіленбесе, мемлекеттік кірістер органында тіркеу есебіне қою кезінде мәлімделген: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жерінен;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 орналасқан жеке тұлғалар дербес салық салуға жататын кірістер бойынша жеке табыс салығынан;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ауылдық округтің аумағындағы осы салықты салу объектілері бойынша жеке тұлғаларға салынатын мүлік салығынан;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ауылдың аумағындағы жер учаскелері бойынша жеке және заңды тұлғалардан алынатын, елдi мекендердің жерлерiне салынатын жер салығынан;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көлік құралдары салығынан: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ауылдың аумағындағы жеке тұлғалардан;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ауылдың аумағында орналасқан заңды тұлғалардан;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бірыңғай жер салығынан;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жер учаскелерін пайдаланғаны үшін төлемақыдан.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 бюджеттеріне түсетін салықтық емес түсімдер болып: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 әкімі әкімшілік құқық бұзушылықтар үшін салатын айыппұлдар;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ауылдық округтің коммуналдық меншігінен (жергілікті өзін-өзі басқарудың коммуналдық меншігінен) түсетін кірістер: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меншігінің (жергілікті өзін-өзі басқарудың коммуналдық меншігінің) мүлкін жалға беруден түсетін кірістер;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ауылдық округ бюджетіне түсетін өзге де салықтық емес түсімдер табылады.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 бюджетіне негізгі капиталды сатудан түсетін түсімдер болып: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 шаруашылығы мақсатындағы жер учаскелерін сатудан түсетін түсімдерді қоспағанда, жер учаскелерін сатудан түсетін түсімдер табылады.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Аудандық, облыстық және республикалық бюджеттерден берілетін трансферттер ауылдық округ бюджетіне түсетін трансферттердің түсімдері болып табылады.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Аудандық бюджеттен Көкалажар ауылдық округінің бюджетіне берілетін субвенциялар көлемі 23 347 мың теңгені құрайды.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Ғабит Мүсірепов атындағы ауданы мәслихатының келесі шешімінің күші жойылды деп танылсын: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Ғабит Мүсірепов атындағы ауданы мәслихатының 2024 жылғы 27 желтоқсандағы № 25-5 "Ғабит Мүсірепов атындағы ауданы Көкалажар ауылдық округінің 2025-2027 жылдарға арналған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Осы шешім 2025 жылғы 1 қаңтардан бастап қолданысқа енгізіледі.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Ғабит Мүсірепов атындағы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Баумағанбетов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29-5 шешіміне 1-қосымша</w:t>
            </w:r>
          </w:p>
        </w:tc>
      </w:tr>
    </w:tbl>
    <w:bookmarkStart w:name="z53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Ғабит Мүсірепов атындағы ауданы Көкалажар ауылдық округінің бюджеті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Солтүстік Қазақстан облысы Ғабит Мүсірепов атындағы ауданы мәслихатының 03.07.2025 № 31-4 (01.01.2025 бастап қолданысқа енгізіледі); 30.09.2025 </w:t>
      </w:r>
      <w:r>
        <w:rPr>
          <w:rFonts w:ascii="Times New Roman"/>
          <w:b w:val="false"/>
          <w:i w:val="false"/>
          <w:color w:val="ff0000"/>
          <w:sz w:val="28"/>
        </w:rPr>
        <w:t>№ 32-9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шешімдерімен.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186 752,4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175 311,4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175 311,4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175 311,4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186 815,7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37 575,3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37 575,3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37 575,3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48 203,4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48 203,4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28 518,4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100 973,7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100 973,7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100 973,7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Бюджеттің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29-5 шешіміне 2-қосымша</w:t>
            </w:r>
          </w:p>
        </w:tc>
      </w:tr>
    </w:tbl>
    <w:bookmarkStart w:name="z59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Ғабит Мүсірепов атындағы ауданы Көкалажар ауылдық округінің бюджеті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Бюджеттің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29-5 шешіміне 3-қосымша</w:t>
            </w:r>
          </w:p>
        </w:tc>
      </w:tr>
    </w:tbl>
    <w:bookmarkStart w:name="z65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Ғабит Мүсірепов атындағы ауданы Көкалажар ауылдық округінің бюджеті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35 724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Бюджеттің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