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daf6" w14:textId="d2fda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Дружба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2025 жылғы 8 мамырдағы № 29-4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Ғабит Мүсірепов атындағы ауданы Дружба ауылдық округінің бюджеті осы шешімге тиісінше 1, 2 және 3-қосымшаларға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53 353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21 159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655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31 539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55 377,1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- 2 024,1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2 024,1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2 024,1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1-тармақ жаңа редакцияда – Солтүстік Қазақстан облысы Ғабит Мүсірепов атындағы ауданы мәслихатының 30.09.2025 № 32-4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Дружба ауылдық округінің кірістері Қазақстан Республикасы Бюджет кодексінің 27-1-бабына сәйкес, мынадай салықтық түсімдер есебінен қалыптастырылатындығы белгіленсін: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егер Бюджеттік Кодекстің 26-бабының 1-тармағының 2) тармақшасында өзгеше белгіленбесе, мемлекеттік кірістер органында тіркеу есебіне қою кезінде мәлімделген: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тұлғаларға салынатын мүлік салығынан;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мекендердің жерлерiне салынатын жер салығынан;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салығынан;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төлемақыдан.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коммуналдық меншігінен (жергілікті өзін-өзі басқарудың коммуналдық меншігінен) түсетін кірістер: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 бюджетіне түсетін өзге де салықтық емес түсімдер табылады.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Аудандық, облыстық және республикалық бюджеттерден берілетін трансферттер ауылдық округ бюджетіне түсетін трансферттердің түсімдері болып табылады.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Аудандық бюджеттен Дружба ауылдық округінің бюджетіне берілетін субвенциялар көлемі 13 571 мың теңгені құрайды.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Ғабит Мүсірепов атындағы ауданы мәслихатының келесі шешімдерінің күші жойылды деп танылсын: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Ғабит Мүсірепов атындағы ауданы мәслихатының 2024 жылғы 27 желтоқсандағы № 25-4 "Ғабит Мүсірепов атындағы ауданы Дружба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Ғабит Мүсірепов атындағы ауданы мәслихатының 2025 жылғы 28 наурыздағы № 27-8 "Ғабит Мүсірепов атындағы ауданы мәслихатының 2024 жылғы 27 желтоқсандағы № 25-4 "Ғабит Мүсірепов атындағы ауданы Дружба ауылдық округінің 2025-2027 жылдарға арналған бюджетін бекіту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1-қосымша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Дружба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1-тармақ жаңа редакцияда – Солтүстік Қазақстан облысы Ғабит Мүсірепов атындағы ауданы мәслихатының 30.09.2025 № 32-4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2-қосымша</w:t>
            </w:r>
          </w:p>
        </w:tc>
      </w:tr>
    </w:tbl>
    <w:bookmarkStart w:name="z5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Дружба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29-4 шешіміне 3-қосымша</w:t>
            </w:r>
          </w:p>
        </w:tc>
      </w:tr>
    </w:tbl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Дружба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