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b69fb" w14:textId="6ab69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Ғабит Мүсірепов атындағы аудан аумағында жолаушыларды әлеуметтік маңызы бар тұрақты тасымалдауға тариф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Ғабит Мүсірепов атындағы ауданы әкімдігінің 2025 жылғы 25 қыркүйектегі № 203 қаулысы.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көлігі туралы" Қазақстан Республикасы Заңының 19-бабының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5–тармақтарына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"Тұрақты маршруттар бойынша жолаушылар мен багажды тасымалдау бойынша қызметтер көрсетуге арналған тарифтерді есептеу әдістемесін бекіту туралы" Қазақстан Республикасы Көлік және коммуникация министрінің 2011 жылғы 13 қазандағы № 614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(нормативтік құқықтық актілерді мемлекеттік тіркеу тізілімінде №7297 болып тіркелді), Солтүстік Қазақстан облысы Ғабит Мүсірепов атындағы ауданның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Солтүстік Қазақстан облысы Ғабит Мүсірепов атындағы аудан аумағында жолаушыларды әлеуметтік маңызы бар тұрақты тасымалдауға 1 (бір) километр үшін 9 (тоғыз) теңге мөлшерінде тариф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орыс тілінде жаңа редакцияда, қазақ тіліндегі мәтіні өзгермейді - Солтүстік Қазақстан облысы Ғабит Мүсірепов атындағы ауданы әкімдігінің 21.08.2026 </w:t>
      </w:r>
      <w:r>
        <w:rPr>
          <w:rFonts w:ascii="Times New Roman"/>
          <w:b w:val="false"/>
          <w:i w:val="false"/>
          <w:color w:val="00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қаулының орындалуын бақылау Ғабит Мүсірепов атындағы аудан әкімінің жетекшілік ететін орынбасарына жүктелсін.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Ғабит Мүсірепов атындағы ауданның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Аңбаев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Ғабит Мүсірепов атындағы аудан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мәслихаты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