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d6cc" w14:textId="73dd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Ақжар ауданының Ұялы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желтоқсандағы № 35-17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2-7) тармақшасына сәйкес Солтүстік Қазақстан облысының Ақжар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Ақжар ауданының Ұялы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53 786,0 мың теңге, оның ішінде мыналар бойынша: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47 826,0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5 460,0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71 181,0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теңге, сонымен қатар: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-17 395,0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17 395,0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17 395,0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Ақжар аудандық мәслихатының 17.06.2026 </w:t>
      </w:r>
      <w:r>
        <w:rPr>
          <w:rFonts w:ascii="Times New Roman"/>
          <w:b w:val="false"/>
          <w:i w:val="false"/>
          <w:color w:val="000000"/>
          <w:sz w:val="28"/>
        </w:rPr>
        <w:t>№ 41-17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 аудандық маңызы бар қала, ауыл, кент, ауылдық округ бюджеттеріне түсетін салықтық түсімдер болып табылады: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 аудандық маңызы бар қала, ауыл, кент, ауылдық округ бюджетіне түсетін салықтық емес түсімдер болып табылады: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аудандық маңызы бар қала, ауыл, кент, ауылдық округ бюджеттеріне түсетін трансферттердің түсімдері болып табылады.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аудандық бюджеттен округ бюджетіне берілетін субвенция көлемі 2 408,0 мың теңге сомасында көзделгендігі ескерілсін.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бос қалдықтары есебінен ауылдық округ бюджетінің шығыстары көзделсін. 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жылы қаржы жылының басында қалыптасқан бюджет қаражатының бос қалдықтарының сомаларын бөлу Солтүстік Қазақстан облысы Ақжар ауданы Ұялы ауылдық округі әкімінің "Ақжар аудандық мәслихатының "Ақжар ауданының Ұялы ауылдық округінің 2026-2028 жылдарға арналған бюджетін бекіту туралы" шешімін іске асыру туралы" шешімімен айқындалады.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6-1-тармақпен толықтырылды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000000"/>
          <w:sz w:val="28"/>
        </w:rPr>
        <w:t>№ 38-14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№ 35-17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Ақжар ауданы Ұялы ауылдық округінің 2026 жылға арналған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Ақжар аудандық мәслихатының 17.06.2026 </w:t>
      </w:r>
      <w:r>
        <w:rPr>
          <w:rFonts w:ascii="Times New Roman"/>
          <w:b w:val="false"/>
          <w:i w:val="false"/>
          <w:color w:val="ff0000"/>
          <w:sz w:val="28"/>
        </w:rPr>
        <w:t>№ 41-17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жолдарынын жұмыс істеуне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Несиені өту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манызы бар кала ауыл, немесе ауылдык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Ұялы ауылдық округінің 2027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Уялы ауылдық округінің 2028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№ 35-17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болған бюджет қаражатының бос қалдықтарынан сомаларды бөлу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38-14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жаңа редакцияда – Солтүстік Қазақстан облысы Ақжар аудандық мәслихатының 17.06.2026 </w:t>
      </w:r>
      <w:r>
        <w:rPr>
          <w:rFonts w:ascii="Times New Roman"/>
          <w:b w:val="false"/>
          <w:i w:val="false"/>
          <w:color w:val="ff0000"/>
          <w:sz w:val="28"/>
        </w:rPr>
        <w:t>№ 41-17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Несиені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манызы бар кала ауыл, немесе ауылдык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