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e817" w14:textId="afde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Ақжар ауданының Май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желтоқсандағы № 35-15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2-7) тармақшасына сәйкес Солтүстік Қазақстан облысының Ақжар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Ақжар ауданы Май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57 119,8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45 860,8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59 268,3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2 148,5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2 148,5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Ақжар аудандық мәслихатының 27.07.2026 </w:t>
      </w:r>
      <w:r>
        <w:rPr>
          <w:rFonts w:ascii="Times New Roman"/>
          <w:b w:val="false"/>
          <w:i w:val="false"/>
          <w:color w:val="000000"/>
          <w:sz w:val="28"/>
        </w:rPr>
        <w:t>№ 43-7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 мемлекеттік кіріс органдарында тіркеу есебіне қою кезінде мәлімделген: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жеке тұлғалардан;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ауылдық округтің аумағында орналасқан заңды тұлғалардан алынатын көлік құралдары салығы;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округтегі үй-жайлардың шегінен тыс ашық кеңістікте;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ауылдық округ бюджетінің келесі салықтық емес түсімдер есебінен қалыптасуы белгіленсін: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берілген кредиттер бойынша сыйақылар;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өзге де салықтық емес түсімдер.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ауылдық округ бюджеттеріне негізгі капиталды сатудан түсетін түсімдер болып табылады: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аудандық бюджеттен округ бюджетіне берілетін субвенция көлемі 43084 мың теңге сомасында көзделгендігі ескерілсін.</w:t>
      </w:r>
    </w:p>
    <w:bookmarkEnd w:id="33"/>
    <w:bookmarkStart w:name="z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қалыптасқан бюджет қаражатының бос қалдықтары есебінен ауылдық округ бюджетінің шығыстары көзделсін. </w:t>
      </w:r>
    </w:p>
    <w:bookmarkEnd w:id="34"/>
    <w:bookmarkStart w:name="z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жылы қаржы жылының басында қалыптасқан бюджет қаражатының бос қалдықтарының сомаларын бөлу Солтүстік Қазақстан облысы Ақжар ауданы Май ауылдық округі әкімінің "Ақжар аудандық мәслихатының "Ақжар ауданының Май ауылдық округінің 2026-2028 жылдарға арналған бюджетін бекіту туралы" шешімін іске асыру туралы" шешімімен айқындалады.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6-1-тармақпен толықтырылды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000000"/>
          <w:sz w:val="28"/>
        </w:rPr>
        <w:t>№ 38-11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№ 35-15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2026 жылға арналған бюджеті</w:t>
      </w:r>
    </w:p>
    <w:bookmarkEnd w:id="37"/>
    <w:bookmarkStart w:name="z10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Ақжар аудандық мәслихатының 27.07.2026 </w:t>
      </w:r>
      <w:r>
        <w:rPr>
          <w:rFonts w:ascii="Times New Roman"/>
          <w:b w:val="false"/>
          <w:i w:val="false"/>
          <w:color w:val="ff0000"/>
          <w:sz w:val="28"/>
        </w:rPr>
        <w:t>№ 43-7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2027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Салықеместүсімдер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2028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Салықеместүсімдер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35-15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1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басындағы жағдай бойынша 2025 жылға арналған бюджеттің қолда бар қалдықтарын бөлу</w:t>
      </w:r>
    </w:p>
    <w:bookmarkEnd w:id="41"/>
    <w:bookmarkStart w:name="z1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ff0000"/>
          <w:sz w:val="28"/>
        </w:rPr>
        <w:t>№ 38-11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