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51a9" w14:textId="7b05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Ақжар ауданы Ленинград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Ақжар ауданы Ленинград ауылдық округінің бюджеті тиісінше осы шешімге 1, 2 және 3 -қосымшаларға сәйкес, оның ішінде 2026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107639,3 мың теңге, оның ішінде мыналар бойынша: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82746,3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112906,1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0 теңге;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теңге, сонымен қатар: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– 0 теңге;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-5266,8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5266,8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бюджеттің кірістері Қазақстан Республикасының Бюджет кодексіне сәйкес мынадай салық түсімдері есебінен қалыптастырылатыны белгілесін: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аудандық маңызы бар қала, ауыл, кент, ауылдық округ бюджеттеріне түсетін салықтық түсімдер болып табылады: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бюджетіне түсетін салықтық емес түсімдер болып табылады: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аудандық маңызы бар қала, ауыл, кент, ауылдық округ бюджеттеріне түсетін трансферттердің түсімдері болып табылады.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округ бюджетіне берілетін субвенция көлемі 64 086 мың теңге сомасында көзделгендігі ескерілсін.</w:t>
      </w:r>
    </w:p>
    <w:bookmarkEnd w:id="39"/>
    <w:bookmarkStart w:name="z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Осы шешімнің 2-қосымшасына сәйкес қаржы жылының басында қалыптасқан бюджет қаражатының бос қалдықтары есебінен ауылдық округ бюджетінің шығыстары көзделсін. </w:t>
      </w:r>
    </w:p>
    <w:bookmarkEnd w:id="40"/>
    <w:bookmarkStart w:name="z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Ленинград ауылдық округі әкімінің "Ақжар аудандық мәслихатының "Ақжар ауданының Ленинград ауылдық округінің 2026-2028 жылдарға арналған бюджетін бекіту туралы" шешімін іске асыру туралы" шешімімен айқындалады.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2026 жылға арналған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2027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2028 жылға арналған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35-10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басындағы жағдай бойынша 2025 жылға арналған бюджеттің қолда бар қалдықтарын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