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280f" w14:textId="74e2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Ақжар ауданының Қулыкөл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26 желтоқсандағы № 35-12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2-7) тармақшасына сәйкес Солтүстік Қазақстан облысының Ақжар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ауданының Қулыкөл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bookmarkStart w:name="z8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45065,6 мың теңге:</w:t>
      </w:r>
    </w:p>
    <w:bookmarkEnd w:id="2"/>
    <w:bookmarkStart w:name="z8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10934,0 мың теңге;</w:t>
      </w:r>
    </w:p>
    <w:bookmarkEnd w:id="3"/>
    <w:bookmarkStart w:name="z8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852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33279,6 мың теңге;</w:t>
      </w:r>
    </w:p>
    <w:bookmarkEnd w:id="6"/>
    <w:bookmarkStart w:name="z9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46516,3 мың теңге;</w:t>
      </w:r>
    </w:p>
    <w:bookmarkEnd w:id="7"/>
    <w:bookmarkStart w:name="z9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-1450,7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6). бюджеттің мұнай емес тапшылығы (профициті) – 0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1450,7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9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1450,7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Ақжар аудандық мәслихатының 17.06.2026 </w:t>
      </w:r>
      <w:r>
        <w:rPr>
          <w:rFonts w:ascii="Times New Roman"/>
          <w:b w:val="false"/>
          <w:i w:val="false"/>
          <w:color w:val="000000"/>
          <w:sz w:val="28"/>
        </w:rPr>
        <w:t>№ 41-12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салық түсімдері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егер осы Кодекстің </w:t>
      </w:r>
      <w:r>
        <w:rPr>
          <w:rFonts w:ascii="Times New Roman"/>
          <w:b w:val="false"/>
          <w:i w:val="false"/>
          <w:color w:val="000000"/>
          <w:sz w:val="28"/>
        </w:rPr>
        <w:t>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тармағының 2) тармақшасында өзгеше белгіленбесе, мемлекеттік кірістер органында тіркеу есебіне қою кезінде мәлімделген: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 аудандық маңызы бар қала, ауыл, кент, ауылдық округ бюджетіне түсетін салықтық емес түсімдер болып табылады: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 әкімшілік құқық бұзушылықтар үшін салатын айыппұлдар;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бюджетінен берілген кредиттер бойынша сыйақылар;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бюджетіне түсетін өзге де салықтық емес түсімдер.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 аудандық маңызы бар қала, ауыл, кент, ауылдық округ бюджеттеріне негізгі капиталды сатудан түсетін түсімдер болып табылады: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бюджеттен берілетін трансферттер ауылдық округ бюджетіне түсетін трансферттер түсімдері болып табылады.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бюджетінде аудандық бюджеттен округ бюджетіне берілетін субвенция көлемі 30095 мың теңге сомасында көзделгендігі ескерілсін.</w:t>
      </w:r>
    </w:p>
    <w:bookmarkEnd w:id="51"/>
    <w:bookmarkStart w:name="z1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Қаржы жылының басына қалыптасқан, 2025 жылы пайдаланылмаған (толық пайдаланылмаған) бюджеттік қаражаттың бос қалдықтары есебінен ауылдық округ бюджетінің шығыстары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көзделсін.</w:t>
      </w:r>
    </w:p>
    <w:bookmarkEnd w:id="52"/>
    <w:bookmarkStart w:name="z1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жылының басына жинақталған, 2025 жылы пайдаланылмаған (толық пайдаланылмаған) бюджеттік қаражаттың бос қалдықтарының сомаларын бөлу Солтүстік Қазақстан облысы Ақжар ауданы Қулыкөл ауылдық округі әкімінің "Ақжар аудандық мәслихатының "2026-2028 жылдарға арналған Ақжар ауданы Қулыкөл ауылдық округінің бюджетін бекіту туралы" шешімін іске асыру туралы" шешімімен айқындалады.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6-1-тармақпен толықтырылды – Солтүстік Қазақстан облысы Ақжар аудандық мәслихатының 18.03.2026 </w:t>
      </w:r>
      <w:r>
        <w:rPr>
          <w:rFonts w:ascii="Times New Roman"/>
          <w:b w:val="false"/>
          <w:i w:val="false"/>
          <w:color w:val="000000"/>
          <w:sz w:val="28"/>
        </w:rPr>
        <w:t>№ 38-9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Қулыкөл ауылдық округінің 2026 жылға арналған бюджеті</w:t>
      </w:r>
    </w:p>
    <w:bookmarkEnd w:id="55"/>
    <w:bookmarkStart w:name="z9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Ақжар аудандық мәслихатының 17.06.2026 </w:t>
      </w:r>
      <w:r>
        <w:rPr>
          <w:rFonts w:ascii="Times New Roman"/>
          <w:b w:val="false"/>
          <w:i w:val="false"/>
          <w:color w:val="ff0000"/>
          <w:sz w:val="28"/>
        </w:rPr>
        <w:t>№ 41-12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Қулыкөл ауылдық округінің 2027 жылға арналған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Қулыкөл ауылдық округінің 2028 жылға арналған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35-12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 есебінен шығыстарды бөлу</w:t>
      </w:r>
    </w:p>
    <w:bookmarkEnd w:id="65"/>
    <w:bookmarkStart w:name="z1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Ақжар аудандық мәслихатының 18.03.2026 </w:t>
      </w:r>
      <w:r>
        <w:rPr>
          <w:rFonts w:ascii="Times New Roman"/>
          <w:b w:val="false"/>
          <w:i w:val="false"/>
          <w:color w:val="ff0000"/>
          <w:sz w:val="28"/>
        </w:rPr>
        <w:t>№ 38-9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қалдықтарының пайдаланылатын қаражаты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Пайдалынбаған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