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22f30" w14:textId="1622f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Ақжар ауданының Восход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2025 жылғы 26 желтоқсандағы № 35-9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шешім 01.01.2026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7-бабы</w:t>
      </w:r>
      <w:r>
        <w:rPr>
          <w:rFonts w:ascii="Times New Roman"/>
          <w:b w:val="false"/>
          <w:i w:val="false"/>
          <w:color w:val="000000"/>
          <w:sz w:val="28"/>
        </w:rPr>
        <w:t xml:space="preserve"> 1-тармағының 4) тармақшасына, </w:t>
      </w:r>
      <w:r>
        <w:rPr>
          <w:rFonts w:ascii="Times New Roman"/>
          <w:b w:val="false"/>
          <w:i w:val="false"/>
          <w:color w:val="000000"/>
          <w:sz w:val="28"/>
        </w:rPr>
        <w:t>85-бабы</w:t>
      </w:r>
      <w:r>
        <w:rPr>
          <w:rFonts w:ascii="Times New Roman"/>
          <w:b w:val="false"/>
          <w:i w:val="false"/>
          <w:color w:val="000000"/>
          <w:sz w:val="28"/>
        </w:rPr>
        <w:t xml:space="preserve"> 3-тармағына,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2-тармағының 2-7) тармақшасына сәйкес Солтүстік Қазақстан облысының Ақжар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2026-2028 жылдарға арналған Ақжар ауданы Восход ауылдық округінің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келесі көлемдерде бекітілсін: </w:t>
      </w:r>
    </w:p>
    <w:bookmarkEnd w:id="1"/>
    <w:bookmarkStart w:name="z85" w:id="2"/>
    <w:p>
      <w:pPr>
        <w:spacing w:after="0"/>
        <w:ind w:left="0"/>
        <w:jc w:val="both"/>
      </w:pPr>
      <w:r>
        <w:rPr>
          <w:rFonts w:ascii="Times New Roman"/>
          <w:b w:val="false"/>
          <w:i w:val="false"/>
          <w:color w:val="000000"/>
          <w:sz w:val="28"/>
        </w:rPr>
        <w:t>
      1) кірістер – 53721,2 мың теңге:</w:t>
      </w:r>
    </w:p>
    <w:bookmarkEnd w:id="2"/>
    <w:bookmarkStart w:name="z86" w:id="3"/>
    <w:p>
      <w:pPr>
        <w:spacing w:after="0"/>
        <w:ind w:left="0"/>
        <w:jc w:val="both"/>
      </w:pPr>
      <w:r>
        <w:rPr>
          <w:rFonts w:ascii="Times New Roman"/>
          <w:b w:val="false"/>
          <w:i w:val="false"/>
          <w:color w:val="000000"/>
          <w:sz w:val="28"/>
        </w:rPr>
        <w:t>
      салықтық түсімдер – 10554 мың теңге;</w:t>
      </w:r>
    </w:p>
    <w:bookmarkEnd w:id="3"/>
    <w:bookmarkStart w:name="z87" w:id="4"/>
    <w:p>
      <w:pPr>
        <w:spacing w:after="0"/>
        <w:ind w:left="0"/>
        <w:jc w:val="both"/>
      </w:pPr>
      <w:r>
        <w:rPr>
          <w:rFonts w:ascii="Times New Roman"/>
          <w:b w:val="false"/>
          <w:i w:val="false"/>
          <w:color w:val="000000"/>
          <w:sz w:val="28"/>
        </w:rPr>
        <w:t>
      салықтық емес түсімдер – 0 тенге;</w:t>
      </w:r>
    </w:p>
    <w:bookmarkEnd w:id="4"/>
    <w:bookmarkStart w:name="z88" w:id="5"/>
    <w:p>
      <w:pPr>
        <w:spacing w:after="0"/>
        <w:ind w:left="0"/>
        <w:jc w:val="both"/>
      </w:pPr>
      <w:r>
        <w:rPr>
          <w:rFonts w:ascii="Times New Roman"/>
          <w:b w:val="false"/>
          <w:i w:val="false"/>
          <w:color w:val="000000"/>
          <w:sz w:val="28"/>
        </w:rPr>
        <w:t>
      негізгі капиталды сатудан түсетін түсімдер – 414 мың теңге;</w:t>
      </w:r>
    </w:p>
    <w:bookmarkEnd w:id="5"/>
    <w:bookmarkStart w:name="z89" w:id="6"/>
    <w:p>
      <w:pPr>
        <w:spacing w:after="0"/>
        <w:ind w:left="0"/>
        <w:jc w:val="both"/>
      </w:pPr>
      <w:r>
        <w:rPr>
          <w:rFonts w:ascii="Times New Roman"/>
          <w:b w:val="false"/>
          <w:i w:val="false"/>
          <w:color w:val="000000"/>
          <w:sz w:val="28"/>
        </w:rPr>
        <w:t>
      трансферттер түсімі – 42753,2 мың теңге;</w:t>
      </w:r>
    </w:p>
    <w:bookmarkEnd w:id="6"/>
    <w:bookmarkStart w:name="z90" w:id="7"/>
    <w:p>
      <w:pPr>
        <w:spacing w:after="0"/>
        <w:ind w:left="0"/>
        <w:jc w:val="both"/>
      </w:pPr>
      <w:r>
        <w:rPr>
          <w:rFonts w:ascii="Times New Roman"/>
          <w:b w:val="false"/>
          <w:i w:val="false"/>
          <w:color w:val="000000"/>
          <w:sz w:val="28"/>
        </w:rPr>
        <w:t xml:space="preserve">
      2) шығындар – 54567,1 мың теңге; </w:t>
      </w:r>
    </w:p>
    <w:bookmarkEnd w:id="7"/>
    <w:bookmarkStart w:name="z91" w:id="8"/>
    <w:p>
      <w:pPr>
        <w:spacing w:after="0"/>
        <w:ind w:left="0"/>
        <w:jc w:val="both"/>
      </w:pPr>
      <w:r>
        <w:rPr>
          <w:rFonts w:ascii="Times New Roman"/>
          <w:b w:val="false"/>
          <w:i w:val="false"/>
          <w:color w:val="000000"/>
          <w:sz w:val="28"/>
        </w:rPr>
        <w:t>
      3) таза бюджеттік кредиттеу – 0 теңге:</w:t>
      </w:r>
    </w:p>
    <w:bookmarkEnd w:id="8"/>
    <w:bookmarkStart w:name="z92" w:id="9"/>
    <w:p>
      <w:pPr>
        <w:spacing w:after="0"/>
        <w:ind w:left="0"/>
        <w:jc w:val="both"/>
      </w:pPr>
      <w:r>
        <w:rPr>
          <w:rFonts w:ascii="Times New Roman"/>
          <w:b w:val="false"/>
          <w:i w:val="false"/>
          <w:color w:val="000000"/>
          <w:sz w:val="28"/>
        </w:rPr>
        <w:t>
      бюджеттік кредиттер – 0 теңге;</w:t>
      </w:r>
    </w:p>
    <w:bookmarkEnd w:id="9"/>
    <w:bookmarkStart w:name="z93" w:id="10"/>
    <w:p>
      <w:pPr>
        <w:spacing w:after="0"/>
        <w:ind w:left="0"/>
        <w:jc w:val="both"/>
      </w:pPr>
      <w:r>
        <w:rPr>
          <w:rFonts w:ascii="Times New Roman"/>
          <w:b w:val="false"/>
          <w:i w:val="false"/>
          <w:color w:val="000000"/>
          <w:sz w:val="28"/>
        </w:rPr>
        <w:t>
      бюджеттік кредиттерді өтеу – 0 теңге;</w:t>
      </w:r>
    </w:p>
    <w:bookmarkEnd w:id="10"/>
    <w:bookmarkStart w:name="z9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95" w:id="12"/>
    <w:p>
      <w:pPr>
        <w:spacing w:after="0"/>
        <w:ind w:left="0"/>
        <w:jc w:val="both"/>
      </w:pPr>
      <w:r>
        <w:rPr>
          <w:rFonts w:ascii="Times New Roman"/>
          <w:b w:val="false"/>
          <w:i w:val="false"/>
          <w:color w:val="000000"/>
          <w:sz w:val="28"/>
        </w:rPr>
        <w:t>
      қаржы активтерін сатып алу – 0 теңге;</w:t>
      </w:r>
    </w:p>
    <w:bookmarkEnd w:id="12"/>
    <w:bookmarkStart w:name="z9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97" w:id="14"/>
    <w:p>
      <w:pPr>
        <w:spacing w:after="0"/>
        <w:ind w:left="0"/>
        <w:jc w:val="both"/>
      </w:pPr>
      <w:r>
        <w:rPr>
          <w:rFonts w:ascii="Times New Roman"/>
          <w:b w:val="false"/>
          <w:i w:val="false"/>
          <w:color w:val="000000"/>
          <w:sz w:val="28"/>
        </w:rPr>
        <w:t>
      5) бюджет тапшылығы (профициті) – -845,9 мың тенге;</w:t>
      </w:r>
    </w:p>
    <w:bookmarkEnd w:id="14"/>
    <w:bookmarkStart w:name="z98" w:id="15"/>
    <w:p>
      <w:pPr>
        <w:spacing w:after="0"/>
        <w:ind w:left="0"/>
        <w:jc w:val="both"/>
      </w:pPr>
      <w:r>
        <w:rPr>
          <w:rFonts w:ascii="Times New Roman"/>
          <w:b w:val="false"/>
          <w:i w:val="false"/>
          <w:color w:val="000000"/>
          <w:sz w:val="28"/>
        </w:rPr>
        <w:t>
      6) бюджеттің мұнайға қатысты емес тапшылығы (профициті) – 0 теңге;</w:t>
      </w:r>
    </w:p>
    <w:bookmarkEnd w:id="15"/>
    <w:bookmarkStart w:name="z99" w:id="16"/>
    <w:p>
      <w:pPr>
        <w:spacing w:after="0"/>
        <w:ind w:left="0"/>
        <w:jc w:val="both"/>
      </w:pPr>
      <w:r>
        <w:rPr>
          <w:rFonts w:ascii="Times New Roman"/>
          <w:b w:val="false"/>
          <w:i w:val="false"/>
          <w:color w:val="000000"/>
          <w:sz w:val="28"/>
        </w:rPr>
        <w:t>
      7) бюджет тапшылығын қаржыландыру (профицитін пайдалану)– 845,9 мың тенге:</w:t>
      </w:r>
    </w:p>
    <w:bookmarkEnd w:id="16"/>
    <w:bookmarkStart w:name="z100" w:id="17"/>
    <w:p>
      <w:pPr>
        <w:spacing w:after="0"/>
        <w:ind w:left="0"/>
        <w:jc w:val="both"/>
      </w:pPr>
      <w:r>
        <w:rPr>
          <w:rFonts w:ascii="Times New Roman"/>
          <w:b w:val="false"/>
          <w:i w:val="false"/>
          <w:color w:val="000000"/>
          <w:sz w:val="28"/>
        </w:rPr>
        <w:t>
      қарыздар түсімі – 0 теңге;</w:t>
      </w:r>
    </w:p>
    <w:bookmarkEnd w:id="17"/>
    <w:bookmarkStart w:name="z101" w:id="18"/>
    <w:p>
      <w:pPr>
        <w:spacing w:after="0"/>
        <w:ind w:left="0"/>
        <w:jc w:val="both"/>
      </w:pPr>
      <w:r>
        <w:rPr>
          <w:rFonts w:ascii="Times New Roman"/>
          <w:b w:val="false"/>
          <w:i w:val="false"/>
          <w:color w:val="000000"/>
          <w:sz w:val="28"/>
        </w:rPr>
        <w:t>
      қарыздарды өтеу – 0 теңге;</w:t>
      </w:r>
    </w:p>
    <w:bookmarkEnd w:id="18"/>
    <w:bookmarkStart w:name="z102" w:id="19"/>
    <w:p>
      <w:pPr>
        <w:spacing w:after="0"/>
        <w:ind w:left="0"/>
        <w:jc w:val="both"/>
      </w:pPr>
      <w:r>
        <w:rPr>
          <w:rFonts w:ascii="Times New Roman"/>
          <w:b w:val="false"/>
          <w:i w:val="false"/>
          <w:color w:val="000000"/>
          <w:sz w:val="28"/>
        </w:rPr>
        <w:t>
      бюджет қаражатының пайдаланылатын қалдықтары – 845,9 мың теңге.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Солтүстік Қазақстан облысы Ақжар аудандық мәслихатының 18.03.2026 </w:t>
      </w:r>
      <w:r>
        <w:rPr>
          <w:rFonts w:ascii="Times New Roman"/>
          <w:b w:val="false"/>
          <w:i w:val="false"/>
          <w:color w:val="000000"/>
          <w:sz w:val="28"/>
        </w:rPr>
        <w:t>№ 38-6</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2. 2026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w:t>
      </w:r>
    </w:p>
    <w:bookmarkEnd w:id="20"/>
    <w:bookmarkStart w:name="z26" w:id="21"/>
    <w:p>
      <w:pPr>
        <w:spacing w:after="0"/>
        <w:ind w:left="0"/>
        <w:jc w:val="both"/>
      </w:pPr>
      <w:r>
        <w:rPr>
          <w:rFonts w:ascii="Times New Roman"/>
          <w:b w:val="false"/>
          <w:i w:val="false"/>
          <w:color w:val="000000"/>
          <w:sz w:val="28"/>
        </w:rPr>
        <w:t>
      Мыналар аудандық маңызы бар қала, ауыл, кент, ауылдық округ бюджеттеріне түсетін салықтық түсімдер болып табылады:</w:t>
      </w:r>
    </w:p>
    <w:bookmarkEnd w:id="21"/>
    <w:bookmarkStart w:name="z27" w:id="22"/>
    <w:p>
      <w:pPr>
        <w:spacing w:after="0"/>
        <w:ind w:left="0"/>
        <w:jc w:val="both"/>
      </w:pPr>
      <w:r>
        <w:rPr>
          <w:rFonts w:ascii="Times New Roman"/>
          <w:b w:val="false"/>
          <w:i w:val="false"/>
          <w:color w:val="000000"/>
          <w:sz w:val="28"/>
        </w:rPr>
        <w:t xml:space="preserve">
      1) егер осы Кодекстің </w:t>
      </w:r>
      <w:r>
        <w:rPr>
          <w:rFonts w:ascii="Times New Roman"/>
          <w:b w:val="false"/>
          <w:i w:val="false"/>
          <w:color w:val="000000"/>
          <w:sz w:val="28"/>
        </w:rPr>
        <w:t>26-бабының</w:t>
      </w:r>
      <w:r>
        <w:rPr>
          <w:rFonts w:ascii="Times New Roman"/>
          <w:b w:val="false"/>
          <w:i w:val="false"/>
          <w:color w:val="000000"/>
          <w:sz w:val="28"/>
        </w:rPr>
        <w:t xml:space="preserve"> 1) тармағының 2) тармақшасында өзгеше белгіленбесе, мемлекеттік кірістер органында тіркеу есебіне қою кезінде мәлімделген:</w:t>
      </w:r>
    </w:p>
    <w:bookmarkEnd w:id="22"/>
    <w:bookmarkStart w:name="z28" w:id="23"/>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3"/>
    <w:bookmarkStart w:name="z29" w:id="24"/>
    <w:p>
      <w:pPr>
        <w:spacing w:after="0"/>
        <w:ind w:left="0"/>
        <w:jc w:val="both"/>
      </w:pPr>
      <w:r>
        <w:rPr>
          <w:rFonts w:ascii="Times New Roman"/>
          <w:b w:val="false"/>
          <w:i w:val="false"/>
          <w:color w:val="000000"/>
          <w:sz w:val="28"/>
        </w:rPr>
        <w:t>
      қалған жеке тұлғалар үшін – тұрғылықты жері аудандық маңызы бар қаланың, ауылдың, кенттің аумағында орналасқан жеке тұлғалар дербес салық салуға жататын кірістер бойынша жеке табыс салығы;</w:t>
      </w:r>
    </w:p>
    <w:bookmarkEnd w:id="24"/>
    <w:bookmarkStart w:name="z30" w:id="25"/>
    <w:p>
      <w:pPr>
        <w:spacing w:after="0"/>
        <w:ind w:left="0"/>
        <w:jc w:val="both"/>
      </w:pPr>
      <w:r>
        <w:rPr>
          <w:rFonts w:ascii="Times New Roman"/>
          <w:b w:val="false"/>
          <w:i w:val="false"/>
          <w:color w:val="000000"/>
          <w:sz w:val="28"/>
        </w:rPr>
        <w:t>
      2) аудандық маңызы бар қала, ауыл, кент, ауылдық округ аумағындағы осы салық салу объектілері бойынша жеке тұлғаларға салынатын мүлік салығы;</w:t>
      </w:r>
    </w:p>
    <w:bookmarkEnd w:id="25"/>
    <w:bookmarkStart w:name="z31" w:id="26"/>
    <w:p>
      <w:pPr>
        <w:spacing w:after="0"/>
        <w:ind w:left="0"/>
        <w:jc w:val="both"/>
      </w:pPr>
      <w:r>
        <w:rPr>
          <w:rFonts w:ascii="Times New Roman"/>
          <w:b w:val="false"/>
          <w:i w:val="false"/>
          <w:color w:val="000000"/>
          <w:sz w:val="28"/>
        </w:rPr>
        <w:t>
      3) аудандық маңызы бар қала, ауыл, кент аумағындағы жер учаскелері бойынша жеке және заңды тұлғалардан алынатын, елді мекендердің жерлеріне салынатын жер салығы;</w:t>
      </w:r>
    </w:p>
    <w:bookmarkEnd w:id="26"/>
    <w:bookmarkStart w:name="z32" w:id="27"/>
    <w:p>
      <w:pPr>
        <w:spacing w:after="0"/>
        <w:ind w:left="0"/>
        <w:jc w:val="both"/>
      </w:pPr>
      <w:r>
        <w:rPr>
          <w:rFonts w:ascii="Times New Roman"/>
          <w:b w:val="false"/>
          <w:i w:val="false"/>
          <w:color w:val="000000"/>
          <w:sz w:val="28"/>
        </w:rPr>
        <w:t>
      4) мыналардан:</w:t>
      </w:r>
    </w:p>
    <w:bookmarkEnd w:id="27"/>
    <w:bookmarkStart w:name="z33" w:id="28"/>
    <w:p>
      <w:pPr>
        <w:spacing w:after="0"/>
        <w:ind w:left="0"/>
        <w:jc w:val="both"/>
      </w:pPr>
      <w:r>
        <w:rPr>
          <w:rFonts w:ascii="Times New Roman"/>
          <w:b w:val="false"/>
          <w:i w:val="false"/>
          <w:color w:val="000000"/>
          <w:sz w:val="28"/>
        </w:rPr>
        <w:t>
      тұрғылықты жері аудандық маңызы бар қала, ауыл, кент аумағындағы жеке тұлғалардан;</w:t>
      </w:r>
    </w:p>
    <w:bookmarkEnd w:id="28"/>
    <w:bookmarkStart w:name="z34" w:id="29"/>
    <w:p>
      <w:pPr>
        <w:spacing w:after="0"/>
        <w:ind w:left="0"/>
        <w:jc w:val="both"/>
      </w:pPr>
      <w:r>
        <w:rPr>
          <w:rFonts w:ascii="Times New Roman"/>
          <w:b w:val="false"/>
          <w:i w:val="false"/>
          <w:color w:val="000000"/>
          <w:sz w:val="28"/>
        </w:rPr>
        <w:t>
      өздерінің құрылтай құжаттарында көрсетілген тұрған жері аудандық маңызы бар қаланың, ауылдың, кенттің аумағында орналасқан заңды тұлғалардан алынатын көлік құралы салығы;</w:t>
      </w:r>
    </w:p>
    <w:bookmarkEnd w:id="29"/>
    <w:bookmarkStart w:name="z35" w:id="30"/>
    <w:p>
      <w:pPr>
        <w:spacing w:after="0"/>
        <w:ind w:left="0"/>
        <w:jc w:val="both"/>
      </w:pPr>
      <w:r>
        <w:rPr>
          <w:rFonts w:ascii="Times New Roman"/>
          <w:b w:val="false"/>
          <w:i w:val="false"/>
          <w:color w:val="000000"/>
          <w:sz w:val="28"/>
        </w:rPr>
        <w:t>
      5) бірыңғай жер салығы;</w:t>
      </w:r>
    </w:p>
    <w:bookmarkEnd w:id="30"/>
    <w:bookmarkStart w:name="z36" w:id="31"/>
    <w:p>
      <w:pPr>
        <w:spacing w:after="0"/>
        <w:ind w:left="0"/>
        <w:jc w:val="both"/>
      </w:pPr>
      <w:r>
        <w:rPr>
          <w:rFonts w:ascii="Times New Roman"/>
          <w:b w:val="false"/>
          <w:i w:val="false"/>
          <w:color w:val="000000"/>
          <w:sz w:val="28"/>
        </w:rPr>
        <w:t>
      6) жер учаскелерін пайдаланғаны үшін төлемақы;</w:t>
      </w:r>
    </w:p>
    <w:bookmarkEnd w:id="31"/>
    <w:bookmarkStart w:name="z37" w:id="32"/>
    <w:p>
      <w:pPr>
        <w:spacing w:after="0"/>
        <w:ind w:left="0"/>
        <w:jc w:val="both"/>
      </w:pPr>
      <w:r>
        <w:rPr>
          <w:rFonts w:ascii="Times New Roman"/>
          <w:b w:val="false"/>
          <w:i w:val="false"/>
          <w:color w:val="000000"/>
          <w:sz w:val="28"/>
        </w:rPr>
        <w:t>
      7) сыртқы (көрнекі) жарнаманы:</w:t>
      </w:r>
    </w:p>
    <w:bookmarkEnd w:id="32"/>
    <w:bookmarkStart w:name="z38" w:id="33"/>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w:t>
      </w:r>
    </w:p>
    <w:bookmarkEnd w:id="33"/>
    <w:bookmarkStart w:name="z39" w:id="34"/>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аумақтары арқылы өтетін жалпыға ортақ пайдаланылатын автомобиль жолдарының бөлінген белдеуінде;</w:t>
      </w:r>
    </w:p>
    <w:bookmarkEnd w:id="34"/>
    <w:bookmarkStart w:name="z40" w:id="35"/>
    <w:p>
      <w:pPr>
        <w:spacing w:after="0"/>
        <w:ind w:left="0"/>
        <w:jc w:val="both"/>
      </w:pPr>
      <w:r>
        <w:rPr>
          <w:rFonts w:ascii="Times New Roman"/>
          <w:b w:val="false"/>
          <w:i w:val="false"/>
          <w:color w:val="000000"/>
          <w:sz w:val="28"/>
        </w:rPr>
        <w:t>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w:t>
      </w:r>
    </w:p>
    <w:bookmarkEnd w:id="35"/>
    <w:bookmarkStart w:name="z41" w:id="36"/>
    <w:p>
      <w:pPr>
        <w:spacing w:after="0"/>
        <w:ind w:left="0"/>
        <w:jc w:val="both"/>
      </w:pPr>
      <w:r>
        <w:rPr>
          <w:rFonts w:ascii="Times New Roman"/>
          <w:b w:val="false"/>
          <w:i w:val="false"/>
          <w:color w:val="000000"/>
          <w:sz w:val="28"/>
        </w:rPr>
        <w:t>
      8) аудандық маңызы бар қала, ауыл, кент, ауылдық округ аумағындағы кең таралған пайдалы қазбаларға, жерасты суларына және емдік балшықтарға салынатын пайдалы қазбаларды өндіру салығы.</w:t>
      </w:r>
    </w:p>
    <w:bookmarkEnd w:id="36"/>
    <w:bookmarkStart w:name="z42" w:id="37"/>
    <w:p>
      <w:pPr>
        <w:spacing w:after="0"/>
        <w:ind w:left="0"/>
        <w:jc w:val="both"/>
      </w:pPr>
      <w:r>
        <w:rPr>
          <w:rFonts w:ascii="Times New Roman"/>
          <w:b w:val="false"/>
          <w:i w:val="false"/>
          <w:color w:val="000000"/>
          <w:sz w:val="28"/>
        </w:rPr>
        <w:t>
      3. Мыналар аудандық маңызы бар қала, ауыл, кент, ауылдық округ бюджетіне түсетін салықтық емес түсімдер болып табылады:</w:t>
      </w:r>
    </w:p>
    <w:bookmarkEnd w:id="37"/>
    <w:bookmarkStart w:name="z43" w:id="38"/>
    <w:p>
      <w:pPr>
        <w:spacing w:after="0"/>
        <w:ind w:left="0"/>
        <w:jc w:val="both"/>
      </w:pPr>
      <w:r>
        <w:rPr>
          <w:rFonts w:ascii="Times New Roman"/>
          <w:b w:val="false"/>
          <w:i w:val="false"/>
          <w:color w:val="000000"/>
          <w:sz w:val="28"/>
        </w:rPr>
        <w:t>
      1) аудандық маңызы бар қала, ауыл, кент, ауылдық округ әкімі әкімшілік құқық бұзушылықтар үшін салатын айыппұлдар;</w:t>
      </w:r>
    </w:p>
    <w:bookmarkEnd w:id="38"/>
    <w:bookmarkStart w:name="z44" w:id="39"/>
    <w:p>
      <w:pPr>
        <w:spacing w:after="0"/>
        <w:ind w:left="0"/>
        <w:jc w:val="both"/>
      </w:pPr>
      <w:r>
        <w:rPr>
          <w:rFonts w:ascii="Times New Roman"/>
          <w:b w:val="false"/>
          <w:i w:val="false"/>
          <w:color w:val="000000"/>
          <w:sz w:val="28"/>
        </w:rPr>
        <w:t>
      2) жеке және заңды тұлғалардың ерікті түрдегі алымдары;</w:t>
      </w:r>
    </w:p>
    <w:bookmarkEnd w:id="39"/>
    <w:bookmarkStart w:name="z45" w:id="40"/>
    <w:p>
      <w:pPr>
        <w:spacing w:after="0"/>
        <w:ind w:left="0"/>
        <w:jc w:val="both"/>
      </w:pPr>
      <w:r>
        <w:rPr>
          <w:rFonts w:ascii="Times New Roman"/>
          <w:b w:val="false"/>
          <w:i w:val="false"/>
          <w:color w:val="000000"/>
          <w:sz w:val="28"/>
        </w:rPr>
        <w:t>
      3)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bookmarkEnd w:id="40"/>
    <w:bookmarkStart w:name="z46" w:id="41"/>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 бойынша құрылған коммуналдық мемлекеттік кәсіпорындардың таза кірісі бөлігінің түсімдері;</w:t>
      </w:r>
    </w:p>
    <w:bookmarkEnd w:id="41"/>
    <w:bookmarkStart w:name="z47" w:id="42"/>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үлесіне кірістер;</w:t>
      </w:r>
    </w:p>
    <w:bookmarkEnd w:id="42"/>
    <w:bookmarkStart w:name="z48" w:id="43"/>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bookmarkEnd w:id="43"/>
    <w:bookmarkStart w:name="z49" w:id="44"/>
    <w:p>
      <w:pPr>
        <w:spacing w:after="0"/>
        <w:ind w:left="0"/>
        <w:jc w:val="both"/>
      </w:pPr>
      <w:r>
        <w:rPr>
          <w:rFonts w:ascii="Times New Roman"/>
          <w:b w:val="false"/>
          <w:i w:val="false"/>
          <w:color w:val="000000"/>
          <w:sz w:val="28"/>
        </w:rPr>
        <w:t>
      аудандық маңызы бар қала, ауыл, кент, ауылдық округ бюджетінен берілген кредиттер бойынша сыйақылар;</w:t>
      </w:r>
    </w:p>
    <w:bookmarkEnd w:id="44"/>
    <w:bookmarkStart w:name="z50" w:id="45"/>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өзге де кірістер;</w:t>
      </w:r>
    </w:p>
    <w:bookmarkEnd w:id="45"/>
    <w:bookmarkStart w:name="z51" w:id="46"/>
    <w:p>
      <w:pPr>
        <w:spacing w:after="0"/>
        <w:ind w:left="0"/>
        <w:jc w:val="both"/>
      </w:pPr>
      <w:r>
        <w:rPr>
          <w:rFonts w:ascii="Times New Roman"/>
          <w:b w:val="false"/>
          <w:i w:val="false"/>
          <w:color w:val="000000"/>
          <w:sz w:val="28"/>
        </w:rPr>
        <w:t>
      4) аудандық маңызы бар қала, ауыл, кент, ауылдық округ бюджетіне түсетін өзге де салықтық емес түсімдер.</w:t>
      </w:r>
    </w:p>
    <w:bookmarkEnd w:id="46"/>
    <w:bookmarkStart w:name="z52" w:id="47"/>
    <w:p>
      <w:pPr>
        <w:spacing w:after="0"/>
        <w:ind w:left="0"/>
        <w:jc w:val="both"/>
      </w:pPr>
      <w:r>
        <w:rPr>
          <w:rFonts w:ascii="Times New Roman"/>
          <w:b w:val="false"/>
          <w:i w:val="false"/>
          <w:color w:val="000000"/>
          <w:sz w:val="28"/>
        </w:rPr>
        <w:t>
      4. Мыналар аудандық маңызы бар қала, ауыл, кент, ауылдық округ бюджеттеріне негізгі капиталды сатудан түсетін түсімдер болып табылады:</w:t>
      </w:r>
    </w:p>
    <w:bookmarkEnd w:id="47"/>
    <w:bookmarkStart w:name="z53" w:id="48"/>
    <w:p>
      <w:pPr>
        <w:spacing w:after="0"/>
        <w:ind w:left="0"/>
        <w:jc w:val="both"/>
      </w:pPr>
      <w:r>
        <w:rPr>
          <w:rFonts w:ascii="Times New Roman"/>
          <w:b w:val="false"/>
          <w:i w:val="false"/>
          <w:color w:val="000000"/>
          <w:sz w:val="28"/>
        </w:rPr>
        <w:t>
      1) аудандық маңызы бар қала, ауыл, кент, ауылдық округ бюджетінен қаржыландырылатын мемлекеттік мекемелерге бекітіліп берілген мүлікті сатудан түсетін түсімдер;</w:t>
      </w:r>
    </w:p>
    <w:bookmarkEnd w:id="48"/>
    <w:bookmarkStart w:name="z54" w:id="49"/>
    <w:p>
      <w:pPr>
        <w:spacing w:after="0"/>
        <w:ind w:left="0"/>
        <w:jc w:val="both"/>
      </w:pPr>
      <w:r>
        <w:rPr>
          <w:rFonts w:ascii="Times New Roman"/>
          <w:b w:val="false"/>
          <w:i w:val="false"/>
          <w:color w:val="000000"/>
          <w:sz w:val="28"/>
        </w:rPr>
        <w:t>
      2) ауыл шаруашылығы мақсатындағы жер учаскелерін сатудан түсетін түсімдерді қоспағанда, жер учаскелерін сатудан түсетін түсімдер;</w:t>
      </w:r>
    </w:p>
    <w:bookmarkEnd w:id="49"/>
    <w:bookmarkStart w:name="z55" w:id="50"/>
    <w:p>
      <w:pPr>
        <w:spacing w:after="0"/>
        <w:ind w:left="0"/>
        <w:jc w:val="both"/>
      </w:pPr>
      <w:r>
        <w:rPr>
          <w:rFonts w:ascii="Times New Roman"/>
          <w:b w:val="false"/>
          <w:i w:val="false"/>
          <w:color w:val="000000"/>
          <w:sz w:val="28"/>
        </w:rPr>
        <w:t>
      3) жер учаскелерін жалдау құқығын сатқаны үшін төлемақы.</w:t>
      </w:r>
    </w:p>
    <w:bookmarkEnd w:id="50"/>
    <w:bookmarkStart w:name="z56" w:id="51"/>
    <w:p>
      <w:pPr>
        <w:spacing w:after="0"/>
        <w:ind w:left="0"/>
        <w:jc w:val="both"/>
      </w:pPr>
      <w:r>
        <w:rPr>
          <w:rFonts w:ascii="Times New Roman"/>
          <w:b w:val="false"/>
          <w:i w:val="false"/>
          <w:color w:val="000000"/>
          <w:sz w:val="28"/>
        </w:rPr>
        <w:t>
      5. Аудандық (облыстық маңызы бар қала) бюджеттен берілетін трансферттер аудандық маңызы бар қала, ауыл, кент, ауылдық округ бюджеттеріне түсетін трансферттердің түсімдері болып табылады.</w:t>
      </w:r>
    </w:p>
    <w:bookmarkEnd w:id="51"/>
    <w:bookmarkStart w:name="z57" w:id="52"/>
    <w:p>
      <w:pPr>
        <w:spacing w:after="0"/>
        <w:ind w:left="0"/>
        <w:jc w:val="both"/>
      </w:pPr>
      <w:r>
        <w:rPr>
          <w:rFonts w:ascii="Times New Roman"/>
          <w:b w:val="false"/>
          <w:i w:val="false"/>
          <w:color w:val="000000"/>
          <w:sz w:val="28"/>
        </w:rPr>
        <w:t>
      6. 2026 жылға арналған ауылдық округ бюджетінде аудандық бюджеттен округ бюджетіне берілетін субвенция көлемі 39456,0 мың теңге сомасында көзделгендігі ескерілсін.</w:t>
      </w:r>
    </w:p>
    <w:bookmarkEnd w:id="52"/>
    <w:bookmarkStart w:name="z104" w:id="53"/>
    <w:p>
      <w:pPr>
        <w:spacing w:after="0"/>
        <w:ind w:left="0"/>
        <w:jc w:val="both"/>
      </w:pPr>
      <w:r>
        <w:rPr>
          <w:rFonts w:ascii="Times New Roman"/>
          <w:b w:val="false"/>
          <w:i w:val="false"/>
          <w:color w:val="000000"/>
          <w:sz w:val="28"/>
        </w:rPr>
        <w:t xml:space="preserve">
      6-1.Осы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2025 жылы пайдаланылмаған (толық пайдаланылмаған) қаржы жылының басында қалыптасқан бюджет қаражатының бос қалдықтары есебінен ауылдық округ бюджетінің шығыстары көзделсін.</w:t>
      </w:r>
    </w:p>
    <w:bookmarkEnd w:id="53"/>
    <w:bookmarkStart w:name="z105" w:id="54"/>
    <w:p>
      <w:pPr>
        <w:spacing w:after="0"/>
        <w:ind w:left="0"/>
        <w:jc w:val="both"/>
      </w:pPr>
      <w:r>
        <w:rPr>
          <w:rFonts w:ascii="Times New Roman"/>
          <w:b w:val="false"/>
          <w:i w:val="false"/>
          <w:color w:val="000000"/>
          <w:sz w:val="28"/>
        </w:rPr>
        <w:t>
      Қаржы жылының басында қалыптасқан, 2025 жылы пайдаланылмаған (толық пайдаланылмаған) бюджет қаражатының бос қалдықтарының сомаларын бөлу Солтүстік Қазақстан облысы Ақжар ауданы Восход ауылдық округі әкімінің "Ақжар аудандық мәслихатының "Ақжар ауданының Восход ауылдық округінің 2026-2028 жылдарға арналған бюджетін бекіту туралы" шешімін іске асыру туралы" шешімімен айқындалады.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6-1-тармақпен толықтырылды – Солтүстік Қазақстан облысы Ақжар аудандық мәслихатының 18.03.2026 </w:t>
      </w:r>
      <w:r>
        <w:rPr>
          <w:rFonts w:ascii="Times New Roman"/>
          <w:b w:val="false"/>
          <w:i w:val="false"/>
          <w:color w:val="000000"/>
          <w:sz w:val="28"/>
        </w:rPr>
        <w:t>№ 38-6</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7. Осы шешім 2026 жылдың 1 қаңтарынан бастап қолданысқа енгізіледі.</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Жүсіпбеков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26 желтоқсандағы № 35-9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0" w:id="56"/>
    <w:p>
      <w:pPr>
        <w:spacing w:after="0"/>
        <w:ind w:left="0"/>
        <w:jc w:val="left"/>
      </w:pPr>
      <w:r>
        <w:rPr>
          <w:rFonts w:ascii="Times New Roman"/>
          <w:b/>
          <w:i w:val="false"/>
          <w:color w:val="000000"/>
        </w:rPr>
        <w:t xml:space="preserve"> Ақжар ауданы Восход ауылдық округінің 2026 жылға арналған бюджеті</w:t>
      </w:r>
    </w:p>
    <w:bookmarkEnd w:id="56"/>
    <w:bookmarkStart w:name="z111" w:id="57"/>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Ақжар аудандық мәслихатының 18.03.2026 </w:t>
      </w:r>
      <w:r>
        <w:rPr>
          <w:rFonts w:ascii="Times New Roman"/>
          <w:b w:val="false"/>
          <w:i w:val="false"/>
          <w:color w:val="ff0000"/>
          <w:sz w:val="28"/>
        </w:rPr>
        <w:t>№ 38-6</w:t>
      </w:r>
      <w:r>
        <w:rPr>
          <w:rFonts w:ascii="Times New Roman"/>
          <w:b w:val="false"/>
          <w:i w:val="false"/>
          <w:color w:val="ff0000"/>
          <w:sz w:val="28"/>
        </w:rPr>
        <w:t xml:space="preserve"> шешімімен (01.01.2026 бастап қолданысқа енгізіледі).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58"/>
          <w:p>
            <w:pPr>
              <w:spacing w:after="20"/>
              <w:ind w:left="20"/>
              <w:jc w:val="both"/>
            </w:pPr>
            <w:r>
              <w:rPr>
                <w:rFonts w:ascii="Times New Roman"/>
                <w:b w:val="false"/>
                <w:i w:val="false"/>
                <w:color w:val="000000"/>
                <w:sz w:val="20"/>
              </w:rPr>
              <w:t>
Сомасы,</w:t>
            </w:r>
          </w:p>
          <w:bookmarkEnd w:id="58"/>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Пайдалынбаған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59"/>
          <w:p>
            <w:pPr>
              <w:spacing w:after="20"/>
              <w:ind w:left="20"/>
              <w:jc w:val="both"/>
            </w:pPr>
            <w:r>
              <w:rPr>
                <w:rFonts w:ascii="Times New Roman"/>
                <w:b w:val="false"/>
                <w:i w:val="false"/>
                <w:color w:val="000000"/>
                <w:sz w:val="20"/>
              </w:rPr>
              <w:t>
Сомасы,</w:t>
            </w:r>
          </w:p>
          <w:bookmarkEnd w:id="59"/>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желтоқсандагы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35-9 шешіміне 1 қосымша</w:t>
            </w:r>
          </w:p>
        </w:tc>
      </w:tr>
    </w:tbl>
    <w:bookmarkStart w:name="z71" w:id="60"/>
    <w:p>
      <w:pPr>
        <w:spacing w:after="0"/>
        <w:ind w:left="0"/>
        <w:jc w:val="left"/>
      </w:pPr>
      <w:r>
        <w:rPr>
          <w:rFonts w:ascii="Times New Roman"/>
          <w:b/>
          <w:i w:val="false"/>
          <w:color w:val="000000"/>
        </w:rPr>
        <w:t xml:space="preserve"> Ақжар ауданы Восход ауылдық округінің 2027 жылға арналған бюджеті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1"/>
          <w:p>
            <w:pPr>
              <w:spacing w:after="20"/>
              <w:ind w:left="20"/>
              <w:jc w:val="both"/>
            </w:pPr>
            <w:r>
              <w:rPr>
                <w:rFonts w:ascii="Times New Roman"/>
                <w:b w:val="false"/>
                <w:i w:val="false"/>
                <w:color w:val="000000"/>
                <w:sz w:val="20"/>
              </w:rPr>
              <w:t xml:space="preserve">
Сомасы </w:t>
            </w:r>
          </w:p>
          <w:bookmarkEnd w:id="61"/>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2"/>
          <w:p>
            <w:pPr>
              <w:spacing w:after="20"/>
              <w:ind w:left="20"/>
              <w:jc w:val="both"/>
            </w:pPr>
            <w:r>
              <w:rPr>
                <w:rFonts w:ascii="Times New Roman"/>
                <w:b w:val="false"/>
                <w:i w:val="false"/>
                <w:color w:val="000000"/>
                <w:sz w:val="20"/>
              </w:rPr>
              <w:t xml:space="preserve">
Сомасы </w:t>
            </w:r>
          </w:p>
          <w:bookmarkEnd w:id="6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желтоқсандагы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35-9 шешіміне 1 қосымша</w:t>
            </w:r>
          </w:p>
        </w:tc>
      </w:tr>
    </w:tbl>
    <w:bookmarkStart w:name="z78" w:id="63"/>
    <w:p>
      <w:pPr>
        <w:spacing w:after="0"/>
        <w:ind w:left="0"/>
        <w:jc w:val="left"/>
      </w:pPr>
      <w:r>
        <w:rPr>
          <w:rFonts w:ascii="Times New Roman"/>
          <w:b/>
          <w:i w:val="false"/>
          <w:color w:val="000000"/>
        </w:rPr>
        <w:t xml:space="preserve"> Ақжар ауданы Восход ауылдық округінің 2028 жылға арналған бюджеті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4"/>
          <w:p>
            <w:pPr>
              <w:spacing w:after="20"/>
              <w:ind w:left="20"/>
              <w:jc w:val="both"/>
            </w:pPr>
            <w:r>
              <w:rPr>
                <w:rFonts w:ascii="Times New Roman"/>
                <w:b w:val="false"/>
                <w:i w:val="false"/>
                <w:color w:val="000000"/>
                <w:sz w:val="20"/>
              </w:rPr>
              <w:t xml:space="preserve">
Сомасы </w:t>
            </w:r>
          </w:p>
          <w:bookmarkEnd w:id="64"/>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5"/>
          <w:p>
            <w:pPr>
              <w:spacing w:after="20"/>
              <w:ind w:left="20"/>
              <w:jc w:val="both"/>
            </w:pPr>
            <w:r>
              <w:rPr>
                <w:rFonts w:ascii="Times New Roman"/>
                <w:b w:val="false"/>
                <w:i w:val="false"/>
                <w:color w:val="000000"/>
                <w:sz w:val="20"/>
              </w:rPr>
              <w:t xml:space="preserve">
Сомасы </w:t>
            </w:r>
          </w:p>
          <w:bookmarkEnd w:id="65"/>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26 желтоқсандағы № 35-9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19" w:id="66"/>
    <w:p>
      <w:pPr>
        <w:spacing w:after="0"/>
        <w:ind w:left="0"/>
        <w:jc w:val="left"/>
      </w:pPr>
      <w:r>
        <w:rPr>
          <w:rFonts w:ascii="Times New Roman"/>
          <w:b/>
          <w:i w:val="false"/>
          <w:color w:val="000000"/>
        </w:rPr>
        <w:t xml:space="preserve"> 2026 жылғы 1 қаңтарда қалыптасқан бюджет қаражатының бос қалдықтары есебінен 2026 жылға арналған ауылдық округі бюджеттің шығыстарын бөлу</w:t>
      </w:r>
    </w:p>
    <w:bookmarkEnd w:id="66"/>
    <w:bookmarkStart w:name="z120" w:id="67"/>
    <w:p>
      <w:pPr>
        <w:spacing w:after="0"/>
        <w:ind w:left="0"/>
        <w:jc w:val="both"/>
      </w:pPr>
      <w:r>
        <w:rPr>
          <w:rFonts w:ascii="Times New Roman"/>
          <w:b w:val="false"/>
          <w:i w:val="false"/>
          <w:color w:val="ff0000"/>
          <w:sz w:val="28"/>
        </w:rPr>
        <w:t xml:space="preserve">
      Ескерту. Шешім 4-қосымшамен толықтырылды – Солтүстік Қазақстан облысы Ақжар аудандық мәслихатының 18.03.2026 </w:t>
      </w:r>
      <w:r>
        <w:rPr>
          <w:rFonts w:ascii="Times New Roman"/>
          <w:b w:val="false"/>
          <w:i w:val="false"/>
          <w:color w:val="ff0000"/>
          <w:sz w:val="28"/>
        </w:rPr>
        <w:t>№ 38-6</w:t>
      </w:r>
      <w:r>
        <w:rPr>
          <w:rFonts w:ascii="Times New Roman"/>
          <w:b w:val="false"/>
          <w:i w:val="false"/>
          <w:color w:val="ff0000"/>
          <w:sz w:val="28"/>
        </w:rPr>
        <w:t xml:space="preserve"> шешімімен (01.01.2026 бастап қолданысқа енгізіледі).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68"/>
          <w:p>
            <w:pPr>
              <w:spacing w:after="20"/>
              <w:ind w:left="20"/>
              <w:jc w:val="both"/>
            </w:pPr>
            <w:r>
              <w:rPr>
                <w:rFonts w:ascii="Times New Roman"/>
                <w:b w:val="false"/>
                <w:i w:val="false"/>
                <w:color w:val="000000"/>
                <w:sz w:val="20"/>
              </w:rPr>
              <w:t>
Сомасы,</w:t>
            </w:r>
          </w:p>
          <w:bookmarkEnd w:id="68"/>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69"/>
          <w:p>
            <w:pPr>
              <w:spacing w:after="20"/>
              <w:ind w:left="20"/>
              <w:jc w:val="both"/>
            </w:pPr>
            <w:r>
              <w:rPr>
                <w:rFonts w:ascii="Times New Roman"/>
                <w:b w:val="false"/>
                <w:i w:val="false"/>
                <w:color w:val="000000"/>
                <w:sz w:val="20"/>
              </w:rPr>
              <w:t>
Сомасы,</w:t>
            </w:r>
          </w:p>
          <w:bookmarkEnd w:id="6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Бюджеттікбағдарламалардыңәкімшісі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Пайдалынбаған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