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7360" w14:textId="63e7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Ақжар ауданының Алқатерек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26 желтоқсандағы № 35-8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Ақжар ауданы Алқатерек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97 606,0 мың теңге:</w:t>
      </w:r>
    </w:p>
    <w:bookmarkEnd w:id="3"/>
    <w:bookmarkStart w:name="z9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2863,0 мың теңге;</w:t>
      </w:r>
    </w:p>
    <w:bookmarkEnd w:id="4"/>
    <w:bookmarkStart w:name="z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94443,0 мың теңге;</w:t>
      </w:r>
    </w:p>
    <w:bookmarkEnd w:id="7"/>
    <w:bookmarkStart w:name="z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97 864,6 мың теңге; 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0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 6 мың тенге;</w:t>
      </w:r>
    </w:p>
    <w:bookmarkEnd w:id="15"/>
    <w:bookmarkStart w:name="z1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Бюджеттік мұнайға қатысты емес тапшылығы (профициті) – 0 теңге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258,6 мың тенге:</w:t>
      </w:r>
    </w:p>
    <w:bookmarkEnd w:id="17"/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1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258,6 мың теңге.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аудандық маңызы бар қала, ауыл, кент, ауылдық округ бюджеттеріне түсетін салықтық түсімдер болып табылады: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 аудандық маңызы бар қала, ауыл, кент, ауылдық округ бюджетіне түсетін салықтық емес түсімдер болып табылады: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(облыстық маңызы бар қала) бюджеттен берілетін трансферттер аудандық маңызы бар қала, ауыл, кент, ауылдық округ бюджеттеріне түсетін трансферттердің түсімдері болып табылады.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аудандық бюджеттен округ бюджетіне берілетін субвенция көлемі 41 279,0 мың теңге сомасында көзделгендігі ескерілсін.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қаржы жылының басында қалыптасқан бюджет қаражатының бос қалдықтары есебінен ауылдық округ бюджетінің шығыстары көзделсін.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жылы қаржы жылының басында қалыптасқан бюджет қаражатының бос қалдықтарының сомаларын бөлу Солтүстік Қазақстан облысы Ақжар ауданы Ақжарқын ауылдық округі әкімінің "Ақжар аудандық мәслихатының "Ақжар ауданының Алқатерек ауылдық округінің 2026-2028 жылдарға арналған бюджетін бекіту туралы"шешімін іске асыру туралы" шешімімен айқындалады.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6-1-тармақпен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00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№ 35-8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2026 жылға арналған бюджеті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2027 жылға арналған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2028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№ 35-8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қаржы жылының басында қалыптасқан, 2025 жылы пайдаланылмаған (толық пайдаланылмаған) бюджет қаражатының бос қалдықтары есебінен</w:t>
      </w:r>
    </w:p>
    <w:bookmarkEnd w:id="69"/>
    <w:bookmarkStart w:name="z1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Ақжар аудандық мәслихатының 18.03.2026 </w:t>
      </w:r>
      <w:r>
        <w:rPr>
          <w:rFonts w:ascii="Times New Roman"/>
          <w:b w:val="false"/>
          <w:i w:val="false"/>
          <w:color w:val="ff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