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41bc" w14:textId="65441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аудандық мәслихатының 2025 жылғы 05 мамырдағы № 29-1 "2025-2027 жылдарға арналған Ақжар аудандық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2025 жылғы 10 желтоқсандағы № 34-1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Ақжар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Ақжар аудандық мәслихатының "2025-2027 жылдарға арналған Ақжар аудандық бюджетін бекіту туралы" 2025 жылғы 05 мамырдағы № 29-1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Ақжар аудандық бюджеті осы шешімге тиісінше 1, 2 және 3 қосымшаларға сәйкес, оның ішінде 2025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5 090 885,7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790 643,3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16 022,1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3 293,5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4 280 926,8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5 149 413,7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9 288,5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71 199,5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61 911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қаржыактивтерінсатыпалу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мемлекеттіңқаржыактивтерінсатудантүсетінтүсімдер - 0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-67 816,5 мыңтеңге;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тапшылығынқаржыландыру (профицитінпайдалану) – 67 816,5 мыңтеңге: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қарыздартүсімі – 71 199,5 мыңтеңге;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қарыздардыөтеу – 61 911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қаражатыныңпайдаланылатынқалдықтары–58 528 мың теңге."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 қосымшасы осы шешімнің қосымшасына сәйкес жаңа редакцияда мазмұндалсын;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ауданының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5090885,7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790643,3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503310,9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503310,9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35027,4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35027,4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16022,1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басқада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4280926,8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4276660,3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4276660,3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5149413,7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280982,7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232595,1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368757,5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Азамаматтарды жекелеген санаттарын турсын іймен қамтасамыз ету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150353,8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қәсіпкерлік және ветеринария саласындағы мемлекеттік саясатты іске асыру жөніндегі қызметтер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819175,8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819175,8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116588,8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901243,8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901243,8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-67816,5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