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9dcc" w14:textId="3589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27 қарашадағы № 33-1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Ақжар ауданының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01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