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156" w14:textId="4c30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Кішіқарой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Кішіқарой ауылдық округінің бюджеті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219 071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213 295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220 892,6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-1 821,6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1 821,6 мың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1 821,6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31 417 мың теңге сомасында көзделгендігі ескерілсін.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 қосымшасына сәйкес 2025 жылы 1 қаңтарға қалыптасқан бюджет қаражатының бос қалдықтары есебінен ауылдық округ бюджетінің шығыстары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 бюджет қаражатының бос қалдықтарының сомасын бөлу Солтүстік Қазақстан облысы Ақжар ауданының Кішіқарой ауылдық округі әкімінің "Ақжар аудандық мәслихатының "Ақжар ауданының Кішіқарой ауылдық округінің 2025-2027 жылдарға арналған бюджетін бекіту туралы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Кішіқарой ауылдық округінің бюджетін бекіту туралы" 2024 жылғы 30 желтоқсандағы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2025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2-қосымша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3-қосымша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