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7bac" w14:textId="78c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Алқатерек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Алқатерек ауылдық округінің бюджеті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60 153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–2 635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60 746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-593, 0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44530 мың теңге сомасында көзделгендігі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 қосымшасына сәйкес қаржы жылының басында қалыптасқан бюджет қаражатының бос қалдықтары есебінен ауылдық округ бюджетінің шығыстары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 бюджет қаражатының бос қалдықтарының сомаларын бөлу Солтүстік Қазақстан облысы Ақжар ауданы Алқатерек ауылдық округі әкімінің "2025-2027 жылдарға арналған Ақжар ауданы Алқатерек ауылдық округінің бюджетін бекіту туралы" Ақжар аудандық мәслихатының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Алқатерек ауылдық округінің бюджетін бекіту туралы" 2024 жылғы 30 желтоқсандағы № 27-15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2025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мемлекеттік мекемелер мен ұйымдардыың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капиталды және орташа жөндеу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2-қосымша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3-қосымша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қаңтарына қалыптасқан бюджет қаражатының бос қалдықтары есебінен 2025 жылға арналған ауылдық округ бюджетінің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