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a5f7" w14:textId="134a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Ақжар ауданы Ақжарқын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2025 жылғы 12 мамырдағы № 29-4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Ақжар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Ақжар ауданы Ақжарқын ауылдық округінің бюджеті тиісінше осы шешімге 1, 2 және 3 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56 805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5 955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49 940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58 767,3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-1 962,3 мың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–1 962,3 мың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1 962,3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Ақжар аудандық мәслихатының 26.08.2025 </w:t>
      </w:r>
      <w:r>
        <w:rPr>
          <w:rFonts w:ascii="Times New Roman"/>
          <w:b w:val="false"/>
          <w:i w:val="false"/>
          <w:color w:val="000000"/>
          <w:sz w:val="28"/>
        </w:rPr>
        <w:t>№ 31-7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келесі салықтық түсімдер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осы Кодекстің 26-бабының 1) тармағының 2) тармақшасында өзгеше белгіленбесе, мемлекеттік кірістер органында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 орналасқан жеке тұлғалар дербес салық салуға жататын кірістер бойынша жеке табыс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осы салық салу объектілері бойынша жеке тұлғаларға салынатын мүлік салығы;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мыналардан: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 алынатын көлік құралы салығы;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бөлінген белдеуінде;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ауылдық округ бюджетінің кірістері келесі салықтық емес түсімдер есебінен қалыптасуы белгіленсін: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әкімшілік құқық бұзушылықтар үшін салатын айыппұлдар;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бюджетінен берілген кредиттер бойынша сыйақылар;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 түсетін өзге де салықтық емес түсімдер.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 бюджетінің кірістері негізгі капиталды сатудан түсетін түсімдер есебінен қалыптасуы белгіленсін: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төлемақы.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 ауылдық округ бюджеттеріне түсетін трансферттердің түсімдері болып табылады.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бюджетінде аудандық бюджеттен округ бюджетіне берілетін субвенция көлемі 45 854 мың теңге сомасында көзделгендігі ескерілсін.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Осы шешімнің 4 қосымшасына сәйкес 2025 жылы 1 қаңтарға қалыптасқан бюджет қаражатының бос қалдықтары есебінен ауылдық округ бюджетінің шығыстары көзделсін.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жылының басында қалыптасқан бюджет қаражатының бос қалдықтарының сомасын бөлу Солтүстік Қазақстан облысы Ақжар ауданының Ақжарқын ауылдық округі әкімінің "Ақжар аудандық мәслихатының "2025-2027 жылдарға арналған Ақжар ауданы Ақжарқын ауылдық округінің бюджетін бекіту туралы" шешімін іске асыру туралы"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- Солтүстік Қазақстан облысы Ақжар аудандық мәслихатының 26.08.2025 </w:t>
      </w:r>
      <w:r>
        <w:rPr>
          <w:rFonts w:ascii="Times New Roman"/>
          <w:b w:val="false"/>
          <w:i w:val="false"/>
          <w:color w:val="000000"/>
          <w:sz w:val="28"/>
        </w:rPr>
        <w:t>№ 31-7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Солтүстік Қазақстан облысы Ақжар аудандық мәслихатының "2025-2027 жылдарға арналған Ақжар ауданы Ақжарқын ауылдық округінің бюджетін бекіту туралы" 2024 жылғы 30 желтоқсандағы № 27-14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жылдың 1 қаңтарынан бастап қолданысқа еңгізіледі.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29-4 шешіміне 1-қосымша</w:t>
            </w:r>
          </w:p>
        </w:tc>
      </w:tr>
    </w:tbl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Ақжарқын ауылдық округінің 2025 жылға арналған бюджеті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Ақжар аудандық мәслихатының 26.08.2025 </w:t>
      </w:r>
      <w:r>
        <w:rPr>
          <w:rFonts w:ascii="Times New Roman"/>
          <w:b w:val="false"/>
          <w:i w:val="false"/>
          <w:color w:val="ff0000"/>
          <w:sz w:val="28"/>
        </w:rPr>
        <w:t>№ 31-7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мекендердікөріктендіру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29-4 шешіміне 2-қосымша</w:t>
            </w:r>
          </w:p>
        </w:tc>
      </w:tr>
    </w:tbl>
    <w:bookmarkStart w:name="z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Ақжарқын ауылдық округінің 2026 жылға арналған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29-4 шешіміне 3-қосымша</w:t>
            </w:r>
          </w:p>
        </w:tc>
      </w:tr>
    </w:tbl>
    <w:bookmarkStart w:name="z7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Ақжарқын ауылдық округінің 2027 жылға арналған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29-4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жылы пайдаланылмаған (толық пайдаланылмаған), қаржы жылының басында қалыптасқан, бюджет қаражатының бос қалдықтарының сомаларын 2025 жылы бөлу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Ақжар аудандық мәслихатының 26.08.2025 </w:t>
      </w:r>
      <w:r>
        <w:rPr>
          <w:rFonts w:ascii="Times New Roman"/>
          <w:b w:val="false"/>
          <w:i w:val="false"/>
          <w:color w:val="ff0000"/>
          <w:sz w:val="28"/>
        </w:rPr>
        <w:t>№ 31-7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