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4b72" w14:textId="7a34b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Айсары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Айсары ауылдық округінің бюджеті тиісінше осы шешімге 1, 2 және 3 қосымшаларға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58 262,3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 57 114,3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58 888,2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-625,9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625,9 мың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кірістері келесі салықтық емес түсімдер есебінен қалыптасуы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бюджетінің кірістері негізгі капиталды сатудан түсетін түсімдер есебінен қалыптасуы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бюджеттеріне түсетін трансферттердің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31 326 мың теңге сомасында көзделгендігі ескерілсін.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Ауылдық округ бюджетінің шығыстары осы шешімнің 4 қосымшасына сәйкес қаржы жылының басында жинақталған, 2024 жылы пайдаланылмаған (толық пайдаланылмаған) бюджет қаражатының бос қалдықтары есебінен қамтамасыз етілсін.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жылы қаржы жылының басында болған, пайдаланылмаған (толық пайдаланылмаған) бюджет қаражатының бос қалдықтарының сомаларын бөлу Солтүстік Қазақстан облысы Ақжар ауданы Айсары ауылдық округі әкімінің "2025-2027 жылдарға арналған Ақжар ауданы Айсары ауылдық округінің бюджетін бекіту туралы" Ақжар аудандық мәслихатының шешімін іске асыру туралы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Ақжар аудандық мәслихатының "2025-2027 жылдарға арналған Ақжар ауданы Айсары ауылдық округінің бюджетін бекіту туралы" 2024 жылғы 30 желтоқсандағы № 27-13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еңгізіледі.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1-қосымша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2025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2-қосымша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3-қосымша</w:t>
            </w:r>
          </w:p>
        </w:tc>
      </w:tr>
    </w:tbl>
    <w:bookmarkStart w:name="z7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Айсары ауылдық округінің 2027 жылға арналған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29-3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 қалыптасқан бюджет қаражатының бос қалдықтары есебінен 2025 жылға арналған ауылдық округі бюджеттің шығыстарын бөлу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