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e1551" w14:textId="dee15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Айыртау ауданы Украин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2025 жылғы 25 желтоқсандағы № 8-36-20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Осы шешім 01.01.2026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85-бабының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Айыртау аудандық мәслихаты ШЕШТІ:</w:t>
      </w:r>
    </w:p>
    <w:bookmarkEnd w:id="0"/>
    <w:bookmarkStart w:name="z7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Айыртау ауданы Украин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96 863,2 мың теңге: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23 000,0 мың теңге;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73 863,2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99 080,1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- 2 216,9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бюджеттің мұнайға қатысты емес тапшылығы (профициті) – - 2 216,9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2 216,9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2 216,9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Солтүстік Қазақстан облысы Айыртау аудандық мәслихатының 29.04.2026 </w:t>
      </w:r>
      <w:r>
        <w:rPr>
          <w:rFonts w:ascii="Times New Roman"/>
          <w:b w:val="false"/>
          <w:i w:val="false"/>
          <w:color w:val="000000"/>
          <w:sz w:val="28"/>
        </w:rPr>
        <w:t>№ 8-44-6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2026 жылға арналған ауылдық округ бюджетінің кірістері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құрылатындығы белгіленсін.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жылға аудандық бюджеттен ауылдық округ бюджетіне берілетін бюджеттік субвенциялардың көлемі 36 203,0 мың теңге сомасында ескерілсін.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2026 жылға арналған аудандық бюджеттен ауылдық округ бюджетіне берілетін нысаналы трансферттер 17 800,0 мың теңге сомасында ескерілсін.</w:t>
      </w:r>
    </w:p>
    <w:bookmarkEnd w:id="9"/>
    <w:bookmarkStart w:name="z8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аудандық бюджеттен нысаналы трансферттердің бөлуі 2026-2028 жылдарға арналған Украин ауылдық округінің бюджетін бекіту туралы Айыртау аудандық мәслихатының шешімін іске асыру туралы ауылдық округ әкімінің шешімімен айқындалады.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2026 жылға арналған облыстық бюджеттен ауылдық округ бюджетіне берілетін нысаналы трансферттер 22 077,0 мың теңге сомасында ескерілсін.</w:t>
      </w:r>
    </w:p>
    <w:bookmarkEnd w:id="11"/>
    <w:bookmarkStart w:name="z8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облыстық бюджеттен нысаналы трансферттердің бөлуі 2026-2028 жылдарға арналған Украин ауылдық округінің бюджетін бекіту туралы Айыртау аудандық мәслихатының шешімін іске асыру туралы ауылдық округ әкімінің шешімімен айқындалады.</w:t>
      </w:r>
    </w:p>
    <w:bookmarkEnd w:id="12"/>
    <w:bookmarkStart w:name="z8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5-1.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ауылдық округінің бюджетінде қаржылық жыл басына қалыптасқан бюджет қаражатының бос қалдықтары есебінен шығындары қарастырылсын.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Шешім 5-1-тармақпен толықтырылды – Солтүстік Қазақстан облысы Айыртау аудандық мәслихатының 23.02.2026 </w:t>
      </w:r>
      <w:r>
        <w:rPr>
          <w:rFonts w:ascii="Times New Roman"/>
          <w:b w:val="false"/>
          <w:i w:val="false"/>
          <w:color w:val="000000"/>
          <w:sz w:val="28"/>
        </w:rPr>
        <w:t>№ 8-40-12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2026 жылғы 1 қаңтардан бастап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Айыртау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Әбілқайырова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8-36-20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Айыртау ауданы Украин ауылдық округінің бюджеті</w:t>
      </w:r>
    </w:p>
    <w:bookmarkEnd w:id="15"/>
    <w:bookmarkStart w:name="z8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Солтүстік Қазақстан облысы Айыртау аудандық мәслихатының 29.04.2026 </w:t>
      </w:r>
      <w:r>
        <w:rPr>
          <w:rFonts w:ascii="Times New Roman"/>
          <w:b w:val="false"/>
          <w:i w:val="false"/>
          <w:color w:val="ff0000"/>
          <w:sz w:val="28"/>
        </w:rPr>
        <w:t>№ 8-44-6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96 863,2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73 863,2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73 863,2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73 863,2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99 080,1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59 315,7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59 315,7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57 715,7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8 779,3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- 2 216,9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- 2 216,9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2 216,9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8-36-20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4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Айыртау ауданы Украин ауылдық округінің бюджеті</w:t>
      </w:r>
    </w:p>
    <w:bookmarkEnd w:id="17"/>
    <w:bookmarkStart w:name="z8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– Солтүстік Қазақстан облысы Айыртау аудандық мәслихатының 23.02.2026 </w:t>
      </w:r>
      <w:r>
        <w:rPr>
          <w:rFonts w:ascii="Times New Roman"/>
          <w:b w:val="false"/>
          <w:i w:val="false"/>
          <w:color w:val="ff0000"/>
          <w:sz w:val="28"/>
        </w:rPr>
        <w:t>№ 8-40-12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     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81 623,0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81 623,0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8-36-20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5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Айыртау ауданы Украин ауылдық округінің бюджеті</w:t>
      </w:r>
    </w:p>
    <w:bookmarkEnd w:id="19"/>
    <w:bookmarkStart w:name="z8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3-қосымша жаңа редакцияда – Солтүстік Қазақстан облысы Айыртау аудандық мәслихатының 23.02.2026 </w:t>
      </w:r>
      <w:r>
        <w:rPr>
          <w:rFonts w:ascii="Times New Roman"/>
          <w:b w:val="false"/>
          <w:i w:val="false"/>
          <w:color w:val="ff0000"/>
          <w:sz w:val="28"/>
        </w:rPr>
        <w:t>№ 8-40-12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8-36-20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6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жылғы 1 қаңтарға қалыптасқан бюджет қаражатының бос қалдықтарын бағыттау</w:t>
      </w:r>
    </w:p>
    <w:bookmarkEnd w:id="21"/>
    <w:p>
      <w:pPr>
        <w:spacing w:after="0"/>
        <w:ind w:left="0"/>
        <w:jc w:val="both"/>
      </w:pPr>
      <w:bookmarkStart w:name="z90" w:id="22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– Солтүстік Қазақстан облысы Айыртау аудандық мәслихатының 23.02.2026 </w:t>
      </w:r>
      <w:r>
        <w:rPr>
          <w:rFonts w:ascii="Times New Roman"/>
          <w:b w:val="false"/>
          <w:i w:val="false"/>
          <w:color w:val="ff0000"/>
          <w:sz w:val="28"/>
        </w:rPr>
        <w:t>№ 8-40-12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енгізіледі); жаңа редакцияда – Солтүстік Қазақстан облысы Айыртау аудандық мәслихатының 29.04.2026 </w:t>
      </w:r>
      <w:r>
        <w:rPr>
          <w:rFonts w:ascii="Times New Roman"/>
          <w:b w:val="false"/>
          <w:i w:val="false"/>
          <w:color w:val="ff0000"/>
          <w:sz w:val="28"/>
        </w:rPr>
        <w:t>№ 8-44-6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End w:id="22"/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бағ- 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2 216,9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