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0173" w14:textId="7a70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Айыртау ауданы Қаратал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25 желтоқсандағы № 8-36-15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85-бабының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</w:t>
      </w:r>
      <w:r>
        <w:rPr>
          <w:rFonts w:ascii="Times New Roman"/>
          <w:b w:val="false"/>
          <w:i w:val="false"/>
          <w:color w:val="000000"/>
          <w:sz w:val="28"/>
        </w:rPr>
        <w:t>89-бабына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Айыртау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Айыртау ауданы Қаратал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50 077,0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44 077,0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50 077,0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аудандық бюджеттен ауылдық округ бюджетіне берілетін бюджеттік субвенциялардың көлемі 27 613,0 мың теңге сомасында ескерілсін.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2026 жылға арналған аудандық бюджеттен ауылдық округ бюджетіне берілетін нысаналы трансферттер 13 958,0 мың теңге сомасында ескерілсін.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2026-2028 жылдарға арналған Қаратал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2026 жылға арналған облыстық бюджеттен ауылдық округ бюджетіне берілетін нысаналы трансферттер 2 506,0 мың теңге сомасында ескерілсін.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2026-2028 жылдарға арналған Қаратал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Қаратал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Қаратал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Айыртау ауданы Қаратал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