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81fa" w14:textId="1008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Имантау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8-36-12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Имантау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bookmarkStart w:name="z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109 602,0 мың теңге:</w:t>
      </w:r>
    </w:p>
    <w:bookmarkEnd w:id="2"/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31 000,0 мың теңге;</w:t>
      </w:r>
    </w:p>
    <w:bookmarkEnd w:id="3"/>
    <w:bookmarkStart w:name="z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78 602,0 мың теңге;</w:t>
      </w:r>
    </w:p>
    <w:bookmarkEnd w:id="6"/>
    <w:bookmarkStart w:name="z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111 732,7 мың теңге;</w:t>
      </w:r>
    </w:p>
    <w:bookmarkEnd w:id="7"/>
    <w:bookmarkStart w:name="z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- 2 130,7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- 2 130,7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2 130,7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2 130,7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20"/>
    <w:bookmarkStart w:name="z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42 808,0 мың теңге сомасында ескерілсін.</w:t>
      </w:r>
    </w:p>
    <w:bookmarkEnd w:id="21"/>
    <w:bookmarkStart w:name="z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2026 жылға арналған аудандық бюджеттен ауылдық округ бюджетіне берілетін нысаналы трансферттер 30 791,0 мың теңге сомасында ескерілсін.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Имантау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3"/>
    <w:bookmarkStart w:name="z1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2026 жылға арналған облыстық бюджеттен ауылдық округ бюджетіне берілетін нысаналы трансферттер 5 003,0 мың теңге сомасында ескерілсін.</w:t>
      </w:r>
    </w:p>
    <w:bookmarkEnd w:id="24"/>
    <w:bookmarkStart w:name="z8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Имантау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5"/>
    <w:bookmarkStart w:name="z8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5-1-тармақпен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шешім 2026 жылғы 1 қаңтардан бастап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Имантау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Имантау ауылдық округінің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Имантау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