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2dd7" w14:textId="8e02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Елецкий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8-36-11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Елецкий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bookmarkStart w:name="z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42 157,0 мың теңге:</w:t>
      </w:r>
    </w:p>
    <w:bookmarkEnd w:id="2"/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7 000,0 мың теңге;</w:t>
      </w:r>
    </w:p>
    <w:bookmarkEnd w:id="3"/>
    <w:bookmarkStart w:name="z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35 157,0 мың теңге;</w:t>
      </w:r>
    </w:p>
    <w:bookmarkEnd w:id="6"/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43 288,7 мың теңге;</w:t>
      </w:r>
    </w:p>
    <w:bookmarkEnd w:id="7"/>
    <w:bookmarkStart w:name="z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- 1 131,7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- 1 131,7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1 131,7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1 131,7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20 765,0 мың теңге сомасында ескерілсін.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2026 жылға арналған аудандық бюджеттен ауылдық округ бюджетіне берілетін нысаналы трансферттер 11 972,0 мың теңге сомасында ескерілсін.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Елецкий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3"/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2026 жылға арналған облыстық бюджеттен ауылдық округ бюджетіне берілетін нысаналы трансферттер 2 420,0 мың теңге сомасында ескерілсін.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Елецкий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5-1-тармақпен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Елецкий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Елецкий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Елецкий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