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812b" w14:textId="84c8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Арықбалық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7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Арықбалық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bookmarkStart w:name="z7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94 990,6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35 660,1 мың теңге;</w:t>
      </w:r>
    </w:p>
    <w:bookmarkEnd w:id="3"/>
    <w:bookmarkStart w:name="z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61,3 мың теңге;</w:t>
      </w:r>
    </w:p>
    <w:bookmarkEnd w:id="4"/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582,6 мың теңге;</w:t>
      </w:r>
    </w:p>
    <w:bookmarkEnd w:id="5"/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58 686,6 мың теңге;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108 116,4 мың теңге;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- 13 125,8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- 13 125,8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13 125,8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13 125,8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8-46-3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33 395,0 мың теңге сомасында ескерілсін.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бюджеттен ауылдық округ бюджетіне берілетін нысаналы трансферттер 20 428,6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Арықбалық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8-46-3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5 132,0 мың теңге сомасында ескерілсін.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Арықбалық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2026 жылғы 1 қаңтардан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Арықбалық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8-46-3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Арықбалық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Арықбалық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8-46-3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