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7721" w14:textId="b9a7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Айыртау ауданы Антоновка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25 желтоқсандағы № 8-36-7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Айыртау ауданы Антоновка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70 743,8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18 212,0 мың теңге;</w:t>
      </w:r>
    </w:p>
    <w:bookmarkEnd w:id="3"/>
    <w:bookmarkStart w:name="z9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280,0 мың теңге;</w:t>
      </w:r>
    </w:p>
    <w:bookmarkEnd w:id="4"/>
    <w:bookmarkStart w:name="z9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777,0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51 478,8 мың теңге;</w:t>
      </w:r>
    </w:p>
    <w:bookmarkEnd w:id="6"/>
    <w:bookmarkStart w:name="z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72 561,2 мың теңге;</w:t>
      </w:r>
    </w:p>
    <w:bookmarkEnd w:id="7"/>
    <w:bookmarkStart w:name="z9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- 1 817,4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- 1 817,4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1 817,4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1 817,4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Айыртау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8-46-2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ауылдық округ бюджетіне берілетін бюджеттік субвенциялардың көлемі 33 023,0 мың теңге сомасында ескерілсін.</w:t>
      </w:r>
    </w:p>
    <w:bookmarkEnd w:id="21"/>
    <w:bookmarkStart w:name="z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бюджеттен ауылдық округ бюджетіне берілетін нысаналы трансферттер 14 349,8 мың теңге сомасында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2026-2028 жылдарға арналған Антоновка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– Солтүстік Қазақстан облысы Айыртау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8-46-2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облыстық бюджеттен ауылдық округ бюджетіне берілетін нысаналы трансферттер 4 102,0 мың теңге сомасында ескерілсін.</w:t>
      </w:r>
    </w:p>
    <w:bookmarkEnd w:id="24"/>
    <w:bookmarkStart w:name="z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2026-2028 жылдарға арналған Антоновка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Антоновка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15.06.2026 </w:t>
      </w:r>
      <w:r>
        <w:rPr>
          <w:rFonts w:ascii="Times New Roman"/>
          <w:b w:val="false"/>
          <w:i w:val="false"/>
          <w:color w:val="ff0000"/>
          <w:sz w:val="28"/>
        </w:rPr>
        <w:t>№ 8-46-2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Антоновка ауылдық округінің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Антоновка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енгізіледі); жаңа редакцияда – Солтүстік Қазақстан облысы Айыртау аудандық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8-44-3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