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8c1a" w14:textId="2028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Айыртау ауданының бюджетін бекіту туралы" Айыртау аудандық мәслихатының 2025 жылғы 05 мамырдағы № 8-26-1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2025 жылғы 8 желтоқсандағы № 8-35-1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Айыртау ауданының бюджетін бекіту туралы" Айыртау аудандық мәслихатының 2025 жылғы 05 мамырдағы № 8-26-1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210012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Айыртау ауданының бюджетін осы шешімге тиісінше 1, 2 және 3 қосымшаларға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9 914 229,6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2 229 949,0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40 139,7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45 400,0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7 598 740,9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9 968 837,5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30 341,0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151 382,0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121 041,0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- 84 948,9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- 84 948,9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84 948,9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199 835,0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121 041,0 мың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6 154,9 мың теңге";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көрсетілгін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төрағасының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Қожахметов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8-35-1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8-26-1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Айыртау ауданының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9 914 229,6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7 598 740,9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7 598 620,9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7 598 620,9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9 968 837,5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397 994,3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534 351,8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қауіпсіздіқ,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513 738,5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513 738,5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4 376 570,8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4 376 570,8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3 678 505,7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629 578,9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589 279,4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жерге және шаруашылық жағынан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1 396 179,2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1 396 179,2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1 042 827,2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490 764,7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1 081 280,7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1 081 280,7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-84 948,9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-84 948,9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