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37a5" w14:textId="03b3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2022 жылғы 11 шілдедегі № 7-9-15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2025 жылғы 8 қыркүйектегі № 8-31-2 шешімі</w:t>
      </w:r>
    </w:p>
    <w:p>
      <w:pPr>
        <w:spacing w:after="0"/>
        <w:ind w:left="0"/>
        <w:jc w:val="both"/>
      </w:pPr>
      <w:bookmarkStart w:name="z4" w:id="0"/>
      <w:r>
        <w:rPr>
          <w:rFonts w:ascii="Times New Roman"/>
          <w:b w:val="false"/>
          <w:i w:val="false"/>
          <w:color w:val="000000"/>
          <w:sz w:val="28"/>
        </w:rPr>
        <w:t>
      Солтүстік Қазақстан облысының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аудандық мәслихатының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2022 жылғы 11 шілдедегі № 7-9-15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 шілдесінен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Әбілқайырова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7-19-5 шешімімен бекітілді</w:t>
            </w:r>
          </w:p>
        </w:tc>
      </w:tr>
    </w:tbl>
    <w:bookmarkStart w:name="z17" w:id="4"/>
    <w:p>
      <w:pPr>
        <w:spacing w:after="0"/>
        <w:ind w:left="0"/>
        <w:jc w:val="left"/>
      </w:pPr>
      <w:r>
        <w:rPr>
          <w:rFonts w:ascii="Times New Roman"/>
          <w:b/>
          <w:i w:val="false"/>
          <w:color w:val="000000"/>
        </w:rPr>
        <w:t xml:space="preserve">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1. Осы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(бұдан әрі – Бұйрықтың 2-қосымшасы) сәйкес әзірленген және "Солтүстік Қазақстан облысы Айыртау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20"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Айыртау аудандық мәслихаты Бұйрықтың 2-қосымшасы негізінде мәслихат аппараты қызметінің ерекшелігін есепке ала отырып бекітеді.</w:t>
      </w:r>
    </w:p>
    <w:bookmarkEnd w:id="7"/>
    <w:bookmarkStart w:name="z21" w:id="8"/>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8"/>
    <w:bookmarkStart w:name="z22" w:id="9"/>
    <w:p>
      <w:pPr>
        <w:spacing w:after="0"/>
        <w:ind w:left="0"/>
        <w:jc w:val="both"/>
      </w:pPr>
      <w:r>
        <w:rPr>
          <w:rFonts w:ascii="Times New Roman"/>
          <w:b w:val="false"/>
          <w:i w:val="false"/>
          <w:color w:val="000000"/>
          <w:sz w:val="28"/>
        </w:rPr>
        <w:t>
      1)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Айыртау аудандық мәслихатының төрағасы;</w:t>
      </w:r>
    </w:p>
    <w:bookmarkEnd w:id="9"/>
    <w:bookmarkStart w:name="z23" w:id="10"/>
    <w:p>
      <w:pPr>
        <w:spacing w:after="0"/>
        <w:ind w:left="0"/>
        <w:jc w:val="both"/>
      </w:pPr>
      <w:r>
        <w:rPr>
          <w:rFonts w:ascii="Times New Roman"/>
          <w:b w:val="false"/>
          <w:i w:val="false"/>
          <w:color w:val="000000"/>
          <w:sz w:val="28"/>
        </w:rPr>
        <w:t>
      2) мәслихат аппаратының басшысы – Е-2 санатының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3) "Б" корпусының қызметшісі – мәслихат аппаратының басшысын қоспағанда, "Б" корпусының мемлекеттік әкімшілік қызметін атқаратын адам;</w:t>
      </w:r>
    </w:p>
    <w:bookmarkEnd w:id="11"/>
    <w:bookmarkStart w:name="z25" w:id="12"/>
    <w:p>
      <w:pPr>
        <w:spacing w:after="0"/>
        <w:ind w:left="0"/>
        <w:jc w:val="both"/>
      </w:pPr>
      <w:r>
        <w:rPr>
          <w:rFonts w:ascii="Times New Roman"/>
          <w:b w:val="false"/>
          <w:i w:val="false"/>
          <w:color w:val="000000"/>
          <w:sz w:val="28"/>
        </w:rPr>
        <w:t>
      4) бағалаушы адам – тікелей басшы және/немесе мәслихат аппаратының басшысы;</w:t>
      </w:r>
    </w:p>
    <w:bookmarkEnd w:id="12"/>
    <w:bookmarkStart w:name="z26"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7"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8"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9"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30" w:id="17"/>
    <w:p>
      <w:pPr>
        <w:spacing w:after="0"/>
        <w:ind w:left="0"/>
        <w:jc w:val="both"/>
      </w:pPr>
      <w:r>
        <w:rPr>
          <w:rFonts w:ascii="Times New Roman"/>
          <w:b w:val="false"/>
          <w:i w:val="false"/>
          <w:color w:val="000000"/>
          <w:sz w:val="28"/>
        </w:rPr>
        <w:t>
      Автоматтандырылған бағалау жүйесі енгізілген мәслихат аппаратының "Б" корпусы мемлекеттік әкімшілік қызметшілерін бағалау "Солтүстік Қазақстан облысы Айыртау ауданы мәслихатының аппараты" коммуналдық мемлекеттік мекемесінің ережесінде және Солтүстік Қазақстан облысы Айыртау аудандық мәслихатының регламентімен айқындалған ерекшеліктерді ескере отырып жүргізіледі.</w:t>
      </w:r>
    </w:p>
    <w:bookmarkEnd w:id="17"/>
    <w:bookmarkStart w:name="z31"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32"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адамдарды осы мемлекеттік органның аппарат басшысы бағалауы мүмкін.</w:t>
      </w:r>
    </w:p>
    <w:bookmarkEnd w:id="19"/>
    <w:bookmarkStart w:name="z33"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4" w:id="21"/>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1"/>
    <w:bookmarkStart w:name="z35"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6"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7"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8"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9" w:id="26"/>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40"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41"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5"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6" w:id="33"/>
    <w:p>
      <w:pPr>
        <w:spacing w:after="0"/>
        <w:ind w:left="0"/>
        <w:jc w:val="both"/>
      </w:pPr>
      <w:r>
        <w:rPr>
          <w:rFonts w:ascii="Times New Roman"/>
          <w:b w:val="false"/>
          <w:i w:val="false"/>
          <w:color w:val="000000"/>
          <w:sz w:val="28"/>
        </w:rPr>
        <w:t>
      9. Бағалауды ұйымдастырушылық сүйемелдеуді функционалдық міндеттеріне кадрлық мәселелерді жүргізу кіретін мәслихат аппаратының "Б" корпусы қызметшісі – кадр мәселелері және депутаттармен жұмыс бойынша бас маманы (бұдан әрі – кадрлар жөніндегі бас маман), соның ішінде ақпараттық жүйе арқылы қамтамасыз етеді.</w:t>
      </w:r>
    </w:p>
    <w:bookmarkEnd w:id="33"/>
    <w:bookmarkStart w:name="z47" w:id="34"/>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4"/>
    <w:bookmarkStart w:name="z48"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9" w:id="36"/>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6"/>
    <w:bookmarkStart w:name="z50" w:id="37"/>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51" w:id="38"/>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ақпараттық жүйеде сақталады.</w:t>
      </w:r>
    </w:p>
    <w:bookmarkEnd w:id="38"/>
    <w:bookmarkStart w:name="z52" w:id="39"/>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53" w:id="40"/>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кадрлар жөніндегі бас маманы қарастырады.</w:t>
      </w:r>
    </w:p>
    <w:bookmarkEnd w:id="40"/>
    <w:bookmarkStart w:name="z54" w:id="41"/>
    <w:p>
      <w:pPr>
        <w:spacing w:after="0"/>
        <w:ind w:left="0"/>
        <w:jc w:val="both"/>
      </w:pPr>
      <w:r>
        <w:rPr>
          <w:rFonts w:ascii="Times New Roman"/>
          <w:b w:val="false"/>
          <w:i w:val="false"/>
          <w:color w:val="000000"/>
          <w:sz w:val="28"/>
        </w:rPr>
        <w:t>
      16. Кадрлар жөніндегі бас маман қамтамасыз етеді:</w:t>
      </w:r>
    </w:p>
    <w:bookmarkEnd w:id="41"/>
    <w:bookmarkStart w:name="z55"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6"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7"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8"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9"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60" w:id="47"/>
    <w:p>
      <w:pPr>
        <w:spacing w:after="0"/>
        <w:ind w:left="0"/>
        <w:jc w:val="both"/>
      </w:pPr>
      <w:r>
        <w:rPr>
          <w:rFonts w:ascii="Times New Roman"/>
          <w:b w:val="false"/>
          <w:i w:val="false"/>
          <w:color w:val="000000"/>
          <w:sz w:val="28"/>
        </w:rPr>
        <w:t>
      17. Е-2 санатындағы "Б" корпусының мемлекеттік әкімшілік қызметшісін (мәслихат аппаратының басшысы) бағалау мәслихат төрәғасымен Бұйрықтың 2-қосымшасына 1 қосымшаға сәйкес нысан бойынша жүргізіледі.</w:t>
      </w:r>
    </w:p>
    <w:bookmarkEnd w:id="47"/>
    <w:bookmarkStart w:name="z61" w:id="48"/>
    <w:p>
      <w:pPr>
        <w:spacing w:after="0"/>
        <w:ind w:left="0"/>
        <w:jc w:val="both"/>
      </w:pPr>
      <w:r>
        <w:rPr>
          <w:rFonts w:ascii="Times New Roman"/>
          <w:b w:val="false"/>
          <w:i w:val="false"/>
          <w:color w:val="000000"/>
          <w:sz w:val="28"/>
        </w:rPr>
        <w:t>
      Өзге тұлғаларды бағалау құрылымдық мәслихат аппаратының басшысымен Бұйрықтың 2-қосымшасына 2 қосымшаға сәйкес нысан бойынша жүргізіледі.</w:t>
      </w:r>
    </w:p>
    <w:bookmarkEnd w:id="48"/>
    <w:bookmarkStart w:name="z62" w:id="49"/>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9"/>
    <w:bookmarkStart w:name="z63" w:id="50"/>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0"/>
    <w:bookmarkStart w:name="z64" w:id="51"/>
    <w:p>
      <w:pPr>
        <w:spacing w:after="0"/>
        <w:ind w:left="0"/>
        <w:jc w:val="both"/>
      </w:pPr>
      <w:r>
        <w:rPr>
          <w:rFonts w:ascii="Times New Roman"/>
          <w:b w:val="false"/>
          <w:i w:val="false"/>
          <w:color w:val="000000"/>
          <w:sz w:val="28"/>
        </w:rPr>
        <w:t>
      19. Айыртау аудандық мәслихатының төрәғасы қызметшінің өтініші түскен уақыттан бастап үш жұмыс күн ішінде калибрлеу сессиясын өткізу туралы өкім қабылдайды және оның құрамын бекітеді.</w:t>
      </w:r>
    </w:p>
    <w:bookmarkEnd w:id="51"/>
    <w:bookmarkStart w:name="z65" w:id="5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2"/>
    <w:bookmarkStart w:name="z66" w:id="5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3"/>
    <w:bookmarkStart w:name="z67" w:id="54"/>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кадрлар жөніндегі бас маман немесе мәслихат аппаратының басқа мемлекеттік қызметшісі кіреді.</w:t>
      </w:r>
    </w:p>
    <w:bookmarkEnd w:id="54"/>
    <w:bookmarkStart w:name="z68" w:id="55"/>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55"/>
    <w:bookmarkStart w:name="z69" w:id="56"/>
    <w:p>
      <w:pPr>
        <w:spacing w:after="0"/>
        <w:ind w:left="0"/>
        <w:jc w:val="both"/>
      </w:pPr>
      <w:r>
        <w:rPr>
          <w:rFonts w:ascii="Times New Roman"/>
          <w:b w:val="false"/>
          <w:i w:val="false"/>
          <w:color w:val="000000"/>
          <w:sz w:val="28"/>
        </w:rPr>
        <w:t>
      21. Кадрлар жөніндегі бас маман калибрлеу сессиясының қызметін ұйымдастырады.</w:t>
      </w:r>
    </w:p>
    <w:bookmarkEnd w:id="56"/>
    <w:bookmarkStart w:name="z70" w:id="57"/>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7"/>
    <w:bookmarkStart w:name="z71" w:id="58"/>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8"/>
    <w:bookmarkStart w:name="z72" w:id="59"/>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9"/>
    <w:bookmarkStart w:name="z73" w:id="6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0"/>
    <w:bookmarkStart w:name="z74" w:id="61"/>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Кадрлар жөніндегі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1"/>
    <w:bookmarkStart w:name="z75" w:id="62"/>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2"/>
    <w:bookmarkStart w:name="z76" w:id="63"/>
    <w:p>
      <w:pPr>
        <w:spacing w:after="0"/>
        <w:ind w:left="0"/>
        <w:jc w:val="both"/>
      </w:pPr>
      <w:r>
        <w:rPr>
          <w:rFonts w:ascii="Times New Roman"/>
          <w:b w:val="false"/>
          <w:i w:val="false"/>
          <w:color w:val="000000"/>
          <w:sz w:val="28"/>
        </w:rPr>
        <w:t>
      Кездесу кезінде мынадай мәселелер талқыланады:</w:t>
      </w:r>
    </w:p>
    <w:bookmarkEnd w:id="63"/>
    <w:bookmarkStart w:name="z77" w:id="64"/>
    <w:p>
      <w:pPr>
        <w:spacing w:after="0"/>
        <w:ind w:left="0"/>
        <w:jc w:val="both"/>
      </w:pPr>
      <w:r>
        <w:rPr>
          <w:rFonts w:ascii="Times New Roman"/>
          <w:b w:val="false"/>
          <w:i w:val="false"/>
          <w:color w:val="000000"/>
          <w:sz w:val="28"/>
        </w:rPr>
        <w:t>
      бағаланатын кезеңдегі жетістіктеріне шолу;</w:t>
      </w:r>
    </w:p>
    <w:bookmarkEnd w:id="64"/>
    <w:bookmarkStart w:name="z78" w:id="65"/>
    <w:p>
      <w:pPr>
        <w:spacing w:after="0"/>
        <w:ind w:left="0"/>
        <w:jc w:val="both"/>
      </w:pPr>
      <w:r>
        <w:rPr>
          <w:rFonts w:ascii="Times New Roman"/>
          <w:b w:val="false"/>
          <w:i w:val="false"/>
          <w:color w:val="000000"/>
          <w:sz w:val="28"/>
        </w:rPr>
        <w:t>
      машықтар мен құзыреттердің дамуына шолу;</w:t>
      </w:r>
    </w:p>
    <w:bookmarkEnd w:id="65"/>
    <w:bookmarkStart w:name="z79" w:id="6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6"/>
    <w:bookmarkStart w:name="z80" w:id="6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1-қосымша</w:t>
            </w:r>
          </w:p>
        </w:tc>
      </w:tr>
    </w:tbl>
    <w:bookmarkStart w:name="z87" w:id="68"/>
    <w:p>
      <w:pPr>
        <w:spacing w:after="0"/>
        <w:ind w:left="0"/>
        <w:jc w:val="both"/>
      </w:pPr>
      <w:r>
        <w:rPr>
          <w:rFonts w:ascii="Times New Roman"/>
          <w:b w:val="false"/>
          <w:i w:val="false"/>
          <w:color w:val="000000"/>
          <w:sz w:val="28"/>
        </w:rPr>
        <w:t>
      Форма</w:t>
      </w:r>
    </w:p>
    <w:bookmarkEnd w:id="68"/>
    <w:bookmarkStart w:name="z88" w:id="69"/>
    <w:p>
      <w:pPr>
        <w:spacing w:after="0"/>
        <w:ind w:left="0"/>
        <w:jc w:val="both"/>
      </w:pPr>
      <w:r>
        <w:rPr>
          <w:rFonts w:ascii="Times New Roman"/>
          <w:b w:val="false"/>
          <w:i w:val="false"/>
          <w:color w:val="000000"/>
          <w:sz w:val="28"/>
        </w:rPr>
        <w:t>
      Басшы лауазымды атқаратын адамның бағалау парағы</w:t>
      </w:r>
    </w:p>
    <w:bookmarkEnd w:id="69"/>
    <w:bookmarkStart w:name="z89" w:id="7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0"/>
    <w:bookmarkStart w:name="z90" w:id="71"/>
    <w:p>
      <w:pPr>
        <w:spacing w:after="0"/>
        <w:ind w:left="0"/>
        <w:jc w:val="both"/>
      </w:pPr>
      <w:r>
        <w:rPr>
          <w:rFonts w:ascii="Times New Roman"/>
          <w:b w:val="false"/>
          <w:i w:val="false"/>
          <w:color w:val="000000"/>
          <w:sz w:val="28"/>
        </w:rPr>
        <w:t>
      _____________________________________________________________</w:t>
      </w:r>
    </w:p>
    <w:bookmarkEnd w:id="71"/>
    <w:bookmarkStart w:name="z91" w:id="72"/>
    <w:p>
      <w:pPr>
        <w:spacing w:after="0"/>
        <w:ind w:left="0"/>
        <w:jc w:val="both"/>
      </w:pPr>
      <w:r>
        <w:rPr>
          <w:rFonts w:ascii="Times New Roman"/>
          <w:b w:val="false"/>
          <w:i w:val="false"/>
          <w:color w:val="000000"/>
          <w:sz w:val="28"/>
        </w:rPr>
        <w:t>
      __________ (Бағаланатын кезең)</w:t>
      </w:r>
    </w:p>
    <w:bookmarkEnd w:id="72"/>
    <w:bookmarkStart w:name="z92" w:id="73"/>
    <w:p>
      <w:pPr>
        <w:spacing w:after="0"/>
        <w:ind w:left="0"/>
        <w:jc w:val="both"/>
      </w:pPr>
      <w:r>
        <w:rPr>
          <w:rFonts w:ascii="Times New Roman"/>
          <w:b w:val="false"/>
          <w:i w:val="false"/>
          <w:color w:val="000000"/>
          <w:sz w:val="28"/>
        </w:rPr>
        <w:t>
      _____________________________________________________________ (Бағалайтын қызметшінің Т.А.Ә., мемлекеттік органды көрсете отырып лауазымы)</w:t>
      </w:r>
    </w:p>
    <w:bookmarkEnd w:id="73"/>
    <w:bookmarkStart w:name="z93" w:id="74"/>
    <w:p>
      <w:pPr>
        <w:spacing w:after="0"/>
        <w:ind w:left="0"/>
        <w:jc w:val="both"/>
      </w:pPr>
      <w:r>
        <w:rPr>
          <w:rFonts w:ascii="Times New Roman"/>
          <w:b w:val="false"/>
          <w:i w:val="false"/>
          <w:color w:val="000000"/>
          <w:sz w:val="28"/>
        </w:rPr>
        <w:t>
      _____________________________________________________________</w:t>
      </w:r>
    </w:p>
    <w:bookmarkEnd w:id="74"/>
    <w:bookmarkStart w:name="z94" w:id="75"/>
    <w:p>
      <w:pPr>
        <w:spacing w:after="0"/>
        <w:ind w:left="0"/>
        <w:jc w:val="both"/>
      </w:pPr>
      <w:r>
        <w:rPr>
          <w:rFonts w:ascii="Times New Roman"/>
          <w:b w:val="false"/>
          <w:i w:val="false"/>
          <w:color w:val="000000"/>
          <w:sz w:val="28"/>
        </w:rPr>
        <w:t>
      __________</w:t>
      </w:r>
    </w:p>
    <w:bookmarkEnd w:id="75"/>
    <w:bookmarkStart w:name="z95" w:id="7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6"/>
    <w:bookmarkStart w:name="z96" w:id="7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7"/>
    <w:bookmarkStart w:name="z97" w:id="78"/>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8"/>
    <w:bookmarkStart w:name="z98" w:id="79"/>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Түсініктеме</w:t>
            </w:r>
          </w:p>
          <w:bookmarkEnd w:id="80"/>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Есепке алынады: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Есепке алынады: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5"/>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6"/>
    <w:bookmarkStart w:name="z120" w:id="8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7"/>
    <w:bookmarkStart w:name="z121" w:id="8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8"/>
    <w:bookmarkStart w:name="z122" w:id="8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9"/>
    <w:bookmarkStart w:name="z123" w:id="90"/>
    <w:p>
      <w:pPr>
        <w:spacing w:after="0"/>
        <w:ind w:left="0"/>
        <w:jc w:val="both"/>
      </w:pPr>
      <w:r>
        <w:rPr>
          <w:rFonts w:ascii="Times New Roman"/>
          <w:b w:val="false"/>
          <w:i w:val="false"/>
          <w:color w:val="000000"/>
          <w:sz w:val="28"/>
        </w:rPr>
        <w:t>
      Қолы ________________ (электрондық цифрлық қолтаңба арқылы куәләндырылған)</w:t>
      </w:r>
    </w:p>
    <w:bookmarkEnd w:id="90"/>
    <w:bookmarkStart w:name="z124" w:id="91"/>
    <w:p>
      <w:pPr>
        <w:spacing w:after="0"/>
        <w:ind w:left="0"/>
        <w:jc w:val="both"/>
      </w:pPr>
      <w:r>
        <w:rPr>
          <w:rFonts w:ascii="Times New Roman"/>
          <w:b w:val="false"/>
          <w:i w:val="false"/>
          <w:color w:val="000000"/>
          <w:sz w:val="28"/>
        </w:rPr>
        <w:t>
      Күні _________________</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bl>
    <w:bookmarkStart w:name="z133" w:id="92"/>
    <w:p>
      <w:pPr>
        <w:spacing w:after="0"/>
        <w:ind w:left="0"/>
        <w:jc w:val="both"/>
      </w:pPr>
      <w:r>
        <w:rPr>
          <w:rFonts w:ascii="Times New Roman"/>
          <w:b w:val="false"/>
          <w:i w:val="false"/>
          <w:color w:val="000000"/>
          <w:sz w:val="28"/>
        </w:rPr>
        <w:t>
      Форма</w:t>
      </w:r>
    </w:p>
    <w:bookmarkEnd w:id="92"/>
    <w:bookmarkStart w:name="z134" w:id="93"/>
    <w:p>
      <w:pPr>
        <w:spacing w:after="0"/>
        <w:ind w:left="0"/>
        <w:jc w:val="both"/>
      </w:pPr>
      <w:r>
        <w:rPr>
          <w:rFonts w:ascii="Times New Roman"/>
          <w:b w:val="false"/>
          <w:i w:val="false"/>
          <w:color w:val="000000"/>
          <w:sz w:val="28"/>
        </w:rPr>
        <w:t>
      Басшы лауазымды атқармайтын адамның бағалау парағы</w:t>
      </w:r>
    </w:p>
    <w:bookmarkEnd w:id="93"/>
    <w:bookmarkStart w:name="z135" w:id="9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4"/>
    <w:bookmarkStart w:name="z136" w:id="95"/>
    <w:p>
      <w:pPr>
        <w:spacing w:after="0"/>
        <w:ind w:left="0"/>
        <w:jc w:val="both"/>
      </w:pPr>
      <w:r>
        <w:rPr>
          <w:rFonts w:ascii="Times New Roman"/>
          <w:b w:val="false"/>
          <w:i w:val="false"/>
          <w:color w:val="000000"/>
          <w:sz w:val="28"/>
        </w:rPr>
        <w:t>
      ______________________________________________________________________</w:t>
      </w:r>
    </w:p>
    <w:bookmarkEnd w:id="95"/>
    <w:bookmarkStart w:name="z137" w:id="96"/>
    <w:p>
      <w:pPr>
        <w:spacing w:after="0"/>
        <w:ind w:left="0"/>
        <w:jc w:val="both"/>
      </w:pPr>
      <w:r>
        <w:rPr>
          <w:rFonts w:ascii="Times New Roman"/>
          <w:b w:val="false"/>
          <w:i w:val="false"/>
          <w:color w:val="000000"/>
          <w:sz w:val="28"/>
        </w:rPr>
        <w:t>
      ___________ (Бағаланатын кезең)</w:t>
      </w:r>
    </w:p>
    <w:bookmarkEnd w:id="96"/>
    <w:bookmarkStart w:name="z138" w:id="97"/>
    <w:p>
      <w:pPr>
        <w:spacing w:after="0"/>
        <w:ind w:left="0"/>
        <w:jc w:val="both"/>
      </w:pPr>
      <w:r>
        <w:rPr>
          <w:rFonts w:ascii="Times New Roman"/>
          <w:b w:val="false"/>
          <w:i w:val="false"/>
          <w:color w:val="000000"/>
          <w:sz w:val="28"/>
        </w:rPr>
        <w:t>
      ______________________________________________________________________</w:t>
      </w:r>
    </w:p>
    <w:bookmarkEnd w:id="97"/>
    <w:bookmarkStart w:name="z139" w:id="98"/>
    <w:p>
      <w:pPr>
        <w:spacing w:after="0"/>
        <w:ind w:left="0"/>
        <w:jc w:val="both"/>
      </w:pPr>
      <w:r>
        <w:rPr>
          <w:rFonts w:ascii="Times New Roman"/>
          <w:b w:val="false"/>
          <w:i w:val="false"/>
          <w:color w:val="000000"/>
          <w:sz w:val="28"/>
        </w:rPr>
        <w:t>
      ___________ (Бағалайтын қызметшінің Т.А.Ә., мемлекеттік органды көрсете отырып лауазымы)</w:t>
      </w:r>
    </w:p>
    <w:bookmarkEnd w:id="98"/>
    <w:bookmarkStart w:name="z140" w:id="99"/>
    <w:p>
      <w:pPr>
        <w:spacing w:after="0"/>
        <w:ind w:left="0"/>
        <w:jc w:val="both"/>
      </w:pPr>
      <w:r>
        <w:rPr>
          <w:rFonts w:ascii="Times New Roman"/>
          <w:b w:val="false"/>
          <w:i w:val="false"/>
          <w:color w:val="000000"/>
          <w:sz w:val="28"/>
        </w:rPr>
        <w:t>
      ______________________________________________________________________</w:t>
      </w:r>
    </w:p>
    <w:bookmarkEnd w:id="99"/>
    <w:bookmarkStart w:name="z141" w:id="100"/>
    <w:p>
      <w:pPr>
        <w:spacing w:after="0"/>
        <w:ind w:left="0"/>
        <w:jc w:val="both"/>
      </w:pPr>
      <w:r>
        <w:rPr>
          <w:rFonts w:ascii="Times New Roman"/>
          <w:b w:val="false"/>
          <w:i w:val="false"/>
          <w:color w:val="000000"/>
          <w:sz w:val="28"/>
        </w:rPr>
        <w:t>
      ___________</w:t>
      </w:r>
    </w:p>
    <w:bookmarkEnd w:id="100"/>
    <w:bookmarkStart w:name="z142" w:id="10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1"/>
    <w:bookmarkStart w:name="z143" w:id="10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2"/>
    <w:bookmarkStart w:name="z144" w:id="10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3"/>
    <w:bookmarkStart w:name="z145" w:id="10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5"/>
          <w:p>
            <w:pPr>
              <w:spacing w:after="20"/>
              <w:ind w:left="20"/>
              <w:jc w:val="both"/>
            </w:pPr>
            <w:r>
              <w:rPr>
                <w:rFonts w:ascii="Times New Roman"/>
                <w:b w:val="false"/>
                <w:i w:val="false"/>
                <w:color w:val="000000"/>
                <w:sz w:val="20"/>
              </w:rPr>
              <w:t>
Түсініктеме</w:t>
            </w:r>
          </w:p>
          <w:bookmarkEnd w:id="105"/>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6"/>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0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7"/>
    <w:bookmarkStart w:name="z151" w:id="10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8"/>
    <w:bookmarkStart w:name="z152" w:id="10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9"/>
    <w:bookmarkStart w:name="z153" w:id="11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0"/>
    <w:bookmarkStart w:name="z154" w:id="111"/>
    <w:p>
      <w:pPr>
        <w:spacing w:after="0"/>
        <w:ind w:left="0"/>
        <w:jc w:val="both"/>
      </w:pPr>
      <w:r>
        <w:rPr>
          <w:rFonts w:ascii="Times New Roman"/>
          <w:b w:val="false"/>
          <w:i w:val="false"/>
          <w:color w:val="000000"/>
          <w:sz w:val="28"/>
        </w:rPr>
        <w:t>
      Қолы ________________ (электрондық цифрлық қолтаңба арқылы куәләндырылған)</w:t>
      </w:r>
    </w:p>
    <w:bookmarkEnd w:id="111"/>
    <w:bookmarkStart w:name="z155" w:id="112"/>
    <w:p>
      <w:pPr>
        <w:spacing w:after="0"/>
        <w:ind w:left="0"/>
        <w:jc w:val="both"/>
      </w:pPr>
      <w:r>
        <w:rPr>
          <w:rFonts w:ascii="Times New Roman"/>
          <w:b w:val="false"/>
          <w:i w:val="false"/>
          <w:color w:val="000000"/>
          <w:sz w:val="28"/>
        </w:rPr>
        <w:t>
      Күні _________________</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