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6c67b" w14:textId="176c6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салу объектілерінің Солтүстік Қазақстан облысы Айыртау ауданының елді мекендерінде орналасуын ескеретін аймаққа бөлу коэффициенттерін (К айм)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әкімдігінің 2025 жылғы 17 қарашадағы № 381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қаулының 3-тармағымен.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600-бабының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Айыртау ауданының әкімдігі ҚАУЛЫ ЕТЕДІ: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Айыртау ауданының елді мекендеріндегі салық салу объектілерінің орналасуын ескере отырып аймақтарға бөлу коэффициенттері (К аймақтары)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Айыртау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2026 жылғы 1 қаңтардан бастап қолданысқа енгізіледі және ресми жариялануға тиіс.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Айыртау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М.Меңдібаев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"КЕЛIСIЛДІ"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 Қаржы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 мемлекеттік кірістер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комитеті СолтүстікҚазақстан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бойынша мемлекеттік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кірістер департаментінің Айыртау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 бойынша мемлекеттік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басқармасы"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мемлекеттік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мекемесінің басшысы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________________А.Оразалин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"___"__________2025 ж.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"17 " қараша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381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салу объектілерінің Солтүстік Қазақстан облысы Айыртау ауданының елді мекендерінде орналасуын ескеретін аймаққа бөлу коэффициенттері (К айм.)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 бойынша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салық салу объектілері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ауылы, аймақ бойынша: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Баянтай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Галицино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Hовоукраинка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сері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Уголки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Ағынтай 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Береславка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Карсаковка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Hовосветловка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Колесниковка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Междуозерное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 Бұрлық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Бұрлық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Всеволодовка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Hикольско-Бұрлық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Hикольское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Прекрасное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Құмтөккен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Үкілі Ыбырай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Орлиногорское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Шүкірлік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Ақанбұрлық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Акшоқы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Матвеевка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Құспек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Әлжан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Hижний Бұрлық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Жалғызтау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Дауқара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Шолақөзек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Шоққарағай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Бұрлық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Брод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Кутузовка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Сарытүбек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