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85b5" w14:textId="4e585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аумағында жергілікті ауқымдағы техногенді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әкімінің 2025 жылғы 23 қазандағы № 35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қорғаныс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Төтенше жағдайлар Министрі міндетін атқарушының 2023 жылғы 10 мамырдағы "Табиғи және техногендiк сипаттағы төтенше жағдайлардың сыныптамасын белгілеу туралы" № 240 бұйрығына сәйкес, Солтүстік Қазақстан облысы Айыртау ауданы әкімдігінің жанындағы төтенше жағдайлардың алдын алу және жою жөніндегі комиссия отырысының 2025 жылғы 21 қазандағы № 8 хаттамасы негізінде Солтүстік Қазақстан облысы Айыртау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ауданының аумағында жергілікті ауқымындағы техногендік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Солтүстік Қазақстан облысы Айыртау ауданы әкімінің орынбасары Бақытжан Миктасұлы Жантілеуов төтенше жағдайды жоюдың басшысы болып бекітілсін және осы шешіммен анықталған тиісті іс-шараларды өткізу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күннен бастап қолданысқа енгізіледі және 2025 жылғы 21 қазаннан бастап туындаған құқықтық қатынастарға таралады.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Меңдібаев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