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a6ed" w14:textId="eeea6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Аққайың ауданының Шағалалы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23 желтоқсандағы № 31-23 шешiмi.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Солтүстік Қазақстан облысы Аққайың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Аққайың ауданының Шағалалы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90469,3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- 20714 мың теңге;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69755,3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92452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-1982,7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1982,7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1982,7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Аққайың ауданы мәслихатының 20.03.2026 </w:t>
      </w:r>
      <w:r>
        <w:rPr>
          <w:rFonts w:ascii="Times New Roman"/>
          <w:b w:val="false"/>
          <w:i w:val="false"/>
          <w:color w:val="000000"/>
          <w:sz w:val="28"/>
        </w:rPr>
        <w:t>№ 35-15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 бюджетінің кірістері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мәлімделген: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аудандық маңызы бар қаланың, ауылдың, кенттің аумағында орналасқан жеке тұлғалар дербес салық салуға жататын кірістер бойынша жеке табыс салығы;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қала, ауыл, кент, ауылдық округ аумағындағы осы салық салу объектілері бойынша жеке тұлғаларға салынатын мүлік салығы;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қала, ауыл, кент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9"/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қала, ауыл, кент аумағындағы жеке тұлғалардан;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аудандық маңызы бар қаланың, ауылдың, кенттің аумағында орналасқан заңды тұлғалардан алынатын көлік құралы салығы;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жарнаманы: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бөлінген белдеуінде;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маңызы бар қала, ауыл, кент,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аудандық маңызы бар қала, ауыл, кент, ауылдық округ бюджеттеріне негізгі капиталды сатудан түсетін түсімдер болып табылады: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қала, ауыл, кент,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Алып тасталды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Ауылдық округінің бюджетіне облыстық және аудандық бюджеттерінен берілетін трансферттер 66186 мың теңге сомасында қарастырылсын.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000000"/>
          <w:sz w:val="28"/>
        </w:rPr>
        <w:t>№ 32-14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31-23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2026 жылға арналған Аққайың ауданы Шағалалы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Аққайың ауданы мәслихатының 20.03.2026 </w:t>
      </w:r>
      <w:r>
        <w:rPr>
          <w:rFonts w:ascii="Times New Roman"/>
          <w:b w:val="false"/>
          <w:i w:val="false"/>
          <w:color w:val="ff0000"/>
          <w:sz w:val="28"/>
        </w:rPr>
        <w:t>№ 35-15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саланатын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күралдарына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жәнә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69755,3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Аққайың ауданы Шағалалы ауылдық округінің бюджеті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салынатып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күралдарына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жәнә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Аққайың ауданы Шағалалы ауылдық округінің бюджеті</w:t>
      </w:r>
    </w:p>
    <w:bookmarkEnd w:id="35"/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– Солтүстік Қазақстан облысы Аққайың ауданы мәслихатының 16.01.2026 </w:t>
      </w:r>
      <w:r>
        <w:rPr>
          <w:rFonts w:ascii="Times New Roman"/>
          <w:b w:val="false"/>
          <w:i w:val="false"/>
          <w:color w:val="ff0000"/>
          <w:sz w:val="28"/>
        </w:rPr>
        <w:t>№ 32-14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Жекеменшік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күралдарына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жәнә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 кіші топ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73882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44212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