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e69d" w14:textId="126e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Аққайың ауданының Черкасское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31-22 шешiмi.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Солтүстік Қазақстан облысы Аққайың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Аққайың ауданының Черкасское ауылдық округінің бюджеті тиісінше осы шешімнің 1, 2 және 3-қосымшаларына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45352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13789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31563 мың теңге;</w:t>
      </w:r>
    </w:p>
    <w:bookmarkEnd w:id="7"/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45888,7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- 536,7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қатасты емес тапшылығы (профициті) - 0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- 536,7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536,7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Аққайың ауданы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36-30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бюджетінен берілген кредиттер бойынша сыйақылар;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Алып тасталды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Ауылдық округінің бюджетіне облыстық және аудандық бюджеттерінен берілетін трансферттер 32383 мың теңге сомасында қарастырылсын.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Аққайың ауданының Черкасское ауылдық округінің бюджеті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Аққайың ауданы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36-30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Черкасское ауылдық округінің бюджеті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Аққайың ауданының Черкасское ауылдық округінің бюджеті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