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1e7a2" w14:textId="701e7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Аққайың ауданының Тоқшын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2025 жылғы 23 желтоқсандағы № 31-21 шешiмi.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шешім 01.01.2026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Солтүстік Қазақстан облысы Аққайың ауданының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Аққайың ауданының Тоқшын ауылдық округінің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72529,1 мың теңге: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18944,1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53585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72529,1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- 0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Аққайың ауданы мәслихатының 10.06.2026 </w:t>
      </w:r>
      <w:r>
        <w:rPr>
          <w:rFonts w:ascii="Times New Roman"/>
          <w:b w:val="false"/>
          <w:i w:val="false"/>
          <w:color w:val="000000"/>
          <w:sz w:val="28"/>
        </w:rPr>
        <w:t>№ 36-29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ауылдық округ бюджетінің кірістері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 салықтық түсімдер есебінен қалыптастырылатыны белгіленсін: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кірістер органында тіркеу есебіне қою кезінде мәлімделген:</w:t>
      </w:r>
    </w:p>
    <w:bookmarkEnd w:id="4"/>
    <w:bookmarkStart w:name="z4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5"/>
    <w:bookmarkStart w:name="z4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аудандық маңызы бар қаланың, ауылдың, кенттің аумағында орналасқан жеке тұлғалар дербес салық салуға жататын кірістер бойынша жеке табыс салығы;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қала, ауыл, кент, ауылдық округ аумағындағы осы салық салу объектілері бойынша жеке тұлғаларға салынатын мүлік салығы;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қала, ауыл, кент аумағындағы жер учаскелері бойынша жеке және заңды тұлғалардан алынатын, елді мекендердің жерлеріне салынатын жер салығы;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9"/>
    <w:bookmarkStart w:name="z4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қала, ауыл, кент аумағындағы жеке тұлғалардан;</w:t>
      </w:r>
    </w:p>
    <w:bookmarkEnd w:id="10"/>
    <w:bookmarkStart w:name="z4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көрсетілген тұрған жері аудандық маңызы бар қаланың, ауылдың, кенттің аумағында орналасқан заңды тұлғалардан алынатын көлік құралы салығы;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жер учаскелерін пайдаланғаны үшін төлемақы;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сыртқы (көрнекі) жарнаманы:</w:t>
      </w:r>
    </w:p>
    <w:bookmarkEnd w:id="13"/>
    <w:bookmarkStart w:name="z4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bookmarkEnd w:id="14"/>
    <w:bookmarkStart w:name="z4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бөлінген белдеуінде;</w:t>
      </w:r>
    </w:p>
    <w:bookmarkEnd w:id="15"/>
    <w:bookmarkStart w:name="z4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төлемақы;</w:t>
      </w:r>
    </w:p>
    <w:bookmarkEnd w:id="16"/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аудандық маңызы бар қала, ауыл, кент, ауылдық округ аумағындағы кең таралған пайдалы қазбаларға, жерасты суларына және емдік балшықтарға салынатын пайдалы қазбаларды өндіру салығы.</w:t>
      </w:r>
    </w:p>
    <w:bookmarkEnd w:id="17"/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 салықтық емес түсімдер есебінен қалыптастырылатыны белгіленсін:</w:t>
      </w:r>
    </w:p>
    <w:bookmarkEnd w:id="18"/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bookmarkEnd w:id="19"/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20"/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кірістер:</w:t>
      </w:r>
    </w:p>
    <w:bookmarkEnd w:id="21"/>
    <w:bookmarkStart w:name="z5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22"/>
    <w:bookmarkStart w:name="z5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23"/>
    <w:bookmarkStart w:name="z5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24"/>
    <w:bookmarkStart w:name="z5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25"/>
    <w:bookmarkStart w:name="z2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маңызы бар қала, ауыл, кент, ауылдық округ бюджеттеріне түсетін басқа да салықтық емес түсімдер.</w:t>
      </w:r>
    </w:p>
    <w:bookmarkEnd w:id="26"/>
    <w:bookmarkStart w:name="z2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Мыналар аудандық маңызы бар қала, ауыл, кент, ауылдық округ бюджеттеріне негізгі капиталды сатудан түсетін түсімдер болып табылады:</w:t>
      </w:r>
    </w:p>
    <w:bookmarkEnd w:id="27"/>
    <w:bookmarkStart w:name="z2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қала, ауыл, кент, ауылдық округ бюджеттерінен қаржыландырылатын мемлекеттік мекемелерге бекітіп берілген мемлекеттік мүлікті сатудан түсетін ақша;</w:t>
      </w:r>
    </w:p>
    <w:bookmarkEnd w:id="28"/>
    <w:bookmarkStart w:name="z2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29"/>
    <w:bookmarkStart w:name="z2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жалға беру құқығын сатқаны үшін төлемақы.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Алып тасталды – Солтүстік Қазақстан облысы Аққайың ауданы мәслихатының 16.01.2026 </w:t>
      </w:r>
      <w:r>
        <w:rPr>
          <w:rFonts w:ascii="Times New Roman"/>
          <w:b w:val="false"/>
          <w:i w:val="false"/>
          <w:color w:val="000000"/>
          <w:sz w:val="28"/>
        </w:rPr>
        <w:t>№ 32-12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Облыстық және аудандық бюджеттерден ауылдық округ бюджетіне 43585 мың теңге нысаналы ағымдағы трансферттер қарастырылсын.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– Солтүстік Қазақстан облысы Аққайың ауданы мәслихатының 16.01.2026 </w:t>
      </w:r>
      <w:r>
        <w:rPr>
          <w:rFonts w:ascii="Times New Roman"/>
          <w:b w:val="false"/>
          <w:i w:val="false"/>
          <w:color w:val="000000"/>
          <w:sz w:val="28"/>
        </w:rPr>
        <w:t>№ 32-12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2026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Аққайың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Аққайың ауданының Тоқшын ауылдық округінің бюджеті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Аққайың ауданы мәслихатының 10.06.2026 </w:t>
      </w:r>
      <w:r>
        <w:rPr>
          <w:rFonts w:ascii="Times New Roman"/>
          <w:b w:val="false"/>
          <w:i w:val="false"/>
          <w:color w:val="ff0000"/>
          <w:sz w:val="28"/>
        </w:rPr>
        <w:t>№ 36-29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ауданының маслихаты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5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Аққайың ауданының Тоқшын ауылдық округінің бюджеті</w:t>
      </w:r>
    </w:p>
    <w:bookmarkEnd w:id="33"/>
    <w:bookmarkStart w:name="z5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– Солтүстік Қазақстан облысы Аққайың ауданы мәслихатының 16.01.2026 </w:t>
      </w:r>
      <w:r>
        <w:rPr>
          <w:rFonts w:ascii="Times New Roman"/>
          <w:b w:val="false"/>
          <w:i w:val="false"/>
          <w:color w:val="ff0000"/>
          <w:sz w:val="28"/>
        </w:rPr>
        <w:t>№ 32-12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ауданының маслихаты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5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Аққайың ауданының Тоқшын ауылдық округінің бюджеті</w:t>
      </w:r>
    </w:p>
    <w:bookmarkEnd w:id="36"/>
    <w:bookmarkStart w:name="z5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– Солтүстік Қазақстан облысы Аққайың ауданы мәслихатының 16.01.2026 </w:t>
      </w:r>
      <w:r>
        <w:rPr>
          <w:rFonts w:ascii="Times New Roman"/>
          <w:b w:val="false"/>
          <w:i w:val="false"/>
          <w:color w:val="ff0000"/>
          <w:sz w:val="28"/>
        </w:rPr>
        <w:t>№ 32-12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