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af61" w14:textId="f5ea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Аққайың ауданының Полтавка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31-19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Солтүстік Қазақстан облысы Аққайың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Аққайың ауданының Полтавка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- 75909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- 13706 мың теңге;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- 62203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77076,3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- 1167,3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36-27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мәлімделген: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округінің бюджетіне облыстық және аудандық бюджеттерінен берілетін трансферттер 62203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Полтавка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36-27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Полтавка ауылдық округінің бюджеті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ауданының Полтавка ауылдық округінің бюджеті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