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e2fc" w14:textId="633e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Аққайың ауданының Лесной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31-18 шешiмi.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Солтүстік Қазақстан облысы Аққайың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Аққайың ауданының Лесной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78996,9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24141 мың теңге;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54855,9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- 1893,1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Аққайың ауданы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36-26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мәлімделген:</w:t>
      </w:r>
    </w:p>
    <w:bookmarkEnd w:id="4"/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Алып тасталды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және аудандық бюджеттерден ауылдық округ бюджетіне 75130 мың теңге нысаналы ағымдағы трансферттер қарастырылсын.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Лесной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Аққайың ауданы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36-26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Лесной ауылдық округінің бюджеті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Аққайың ауданының Лесной ауылдық округінің бюджеті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