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8727" w14:textId="ad58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Аққайың ауданының Қиялы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31-17 шешiмi.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Солтүстік Қазақстан облысы Аққайың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Аққайың ауданының Власовка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86394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26492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- 59902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88781,3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- 0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-2387,3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- 2387,3 мың теңге: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2387,3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Аққайың ауданы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35-10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Алып тасталды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Ауылдық округінің бюджетіне облыстық және аудандық бюджеттерінен берілетін трансферттер 59902 мың теңге сомасында қарастырылсын.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маслихатының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23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31-17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2026 жылға арналған Аққайың ауданының Киялы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Аққайың ауданы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35-10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Әстау жҚне туыстары жоќ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Киялы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ff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Аққайың ауданының Киялы ауылдық округінің бюджеті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ff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