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94ad" w14:textId="2c29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Аққайың ауданының Ивановка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31-16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Аққайың ауданының Ивановка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- 49564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- 6495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- 43069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- 49660,5 мың теңге;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алу-0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- 96,5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- 96,5 мың теңге: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Аққайың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35-9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Алып тасталды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округінің бюджетіне облыстық және аудандық бюджеттерінен берілетін трансферттер 43069 мың теңге сомасында қарастырылсын.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Ивановка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Аққайың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35-9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Ивановка ауылдық округінің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Аққайың ауданының Ивановка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