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6392" w14:textId="a3e6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Аққайың ауданының Астраханка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Аққайың ауданының Аралағаш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154355,9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143980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3,1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20.03.2026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Ауылдық округінің бюджетіне облыстық және аудандық бюджеттерінен берілетін трансферттер 142615 мың теңге сомасында қарастырылсын.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Астраханка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20.03.2026 </w:t>
      </w:r>
      <w:r>
        <w:rPr>
          <w:rFonts w:ascii="Times New Roman"/>
          <w:b w:val="false"/>
          <w:i w:val="false"/>
          <w:color w:val="ff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</w:p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Астраханка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Астраханка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Астраханка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