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99c9" w14:textId="9fc9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26-12 "2025-2027 жылдарға арналған Аққайың ауданының Черкаское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желтоқсандағы № 30-13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аудандық мәслихатының "2025-2027 жылдарға арналған Аққайың ауданының Черкасское ауылдық округінің бюджетін бекіту туралы" 2025 жылғы 8 мамырдағы № 26-12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Черкасское ауылдық округінің бюджеті осы шешімге тиісінше 1, 2 және 3-қосымшаларына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43810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8951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34859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46448,6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- 2638,6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(профици3тін пайдалану) - 2638,6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2638,6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Черкасское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