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f40ce" w14:textId="6af40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Аққайың ауданы мәслихатының 2025 жылғы 8 мамырдағы № 26-11 "2025-2027 жылдарға арналған Аққайың ауданының Тоқшын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Аққайың ауданы мәслихатының 2025 жылғы 9 желтоқсандағы № 30-12 шешiмi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Аққайың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Аққайың ауданы мәслихатының "2025-2027 жылдарға арналған Аққайың ауданының Тоқшын ауылдық округінің бюджетін бекіту туралы" 2025 жылғы 8 мамырдағы № 26-11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1-тармақ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Аққайың ауданының Тоқшын ауылдық округінің бюджеті осы шешімге тиісінше 1, 2 және 3-қосымшаларға сәйкес, оның ішінде 2025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100731,2 мың теңге: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15410,0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- 85321,2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111026,8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-10295,7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5-1) бюджеттің мұнайға қатысты емес тапшылығы (профициті) - 0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пайдалану)- 10295,7 мың теңге: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10295,7 мың теңге.";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1-қосымшасы осы шешімнің қосымшасына сәйкес жаңа редакцияда жазылсын.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Аққайың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 Е. Жәкенов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 маслихатының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30-12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 маслихатының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26-11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Аққайың ауданының Тоқшын ауылдық округінің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111026,8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-10295,6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5-1)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10295,6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