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3812e" w14:textId="d0381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2025 жылғы 8 мамырдағы № 26-9 "2025-2027 жылдарға арналған Аққайың ауданының Полтавка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2025 жылғы 9 желтоқсандағы № 30-10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Аққайың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"2025-2027 жылдарға арналған Аққайың ауданының Полтавка ауылдық округінің бюджетін бекіту туралы" 2024 жылғы 8 мамырдағы № 26-9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жаңа редакцияда жазылсын: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Аққайың ауданының Полтавка ауылдық округінің бюджеті осы шешімге тиісінше 1, 2 және 3-қосымшаларға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66126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6723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59388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67031,4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- 905,4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бюджеттің мұнайға қатысты емес тапшылығы (профициті) - 0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905,4 мың теңге: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905,4 мың теңге.";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1-қосымшасы осы шешімнің қосымшасына сәйкес жаңа редакцияда жазылсын.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Аққайың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Е. Жәкенов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Аққайың ауданының Полтавка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